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ackground w:color="ffffff">
    <v:background id="_x0000_s1025" filled="t" fillcolor="white"/>
  </w:background>
  <w:body>
    <w:p>
      <w:pPr>
        <w:keepNext/>
        <w:spacing w:before="0" w:after="0"/>
        <w:ind w:firstLine="567"/>
        <w:jc w:val="right"/>
      </w:pPr>
      <w:r>
        <w:rPr>
          <w:rFonts w:ascii="Times New Roman" w:eastAsia="Times New Roman" w:hAnsi="Times New Roman" w:cs="Times New Roman"/>
          <w:sz w:val="22"/>
          <w:szCs w:val="22"/>
        </w:rPr>
        <w:t xml:space="preserve">                       </w:t>
      </w:r>
      <w:r>
        <w:rPr>
          <w:rFonts w:ascii="Times New Roman" w:eastAsia="Times New Roman" w:hAnsi="Times New Roman" w:cs="Times New Roman"/>
          <w:sz w:val="22"/>
          <w:szCs w:val="22"/>
        </w:rPr>
        <w:t xml:space="preserve">                 </w:t>
      </w:r>
      <w:r>
        <w:rPr>
          <w:rFonts w:ascii="Times New Roman" w:eastAsia="Times New Roman" w:hAnsi="Times New Roman" w:cs="Times New Roman"/>
          <w:sz w:val="22"/>
          <w:szCs w:val="22"/>
        </w:rPr>
        <w:t xml:space="preserve"> </w:t>
      </w:r>
      <w:r>
        <w:rPr>
          <w:rFonts w:ascii="Times New Roman" w:eastAsia="Times New Roman" w:hAnsi="Times New Roman" w:cs="Times New Roman"/>
          <w:sz w:val="22"/>
          <w:szCs w:val="22"/>
        </w:rPr>
        <w:t xml:space="preserve">          </w:t>
      </w:r>
      <w:r>
        <w:rPr>
          <w:rFonts w:ascii="Times New Roman" w:eastAsia="Times New Roman" w:hAnsi="Times New Roman" w:cs="Times New Roman"/>
          <w:sz w:val="22"/>
          <w:szCs w:val="22"/>
        </w:rPr>
        <w:t xml:space="preserve">        </w:t>
      </w:r>
      <w:r>
        <w:rPr>
          <w:rFonts w:ascii="Times New Roman" w:eastAsia="Times New Roman" w:hAnsi="Times New Roman" w:cs="Times New Roman"/>
          <w:sz w:val="22"/>
          <w:szCs w:val="22"/>
        </w:rPr>
        <w:t xml:space="preserve"> </w:t>
      </w:r>
      <w:r>
        <w:rPr>
          <w:rFonts w:ascii="Times New Roman" w:eastAsia="Times New Roman" w:hAnsi="Times New Roman" w:cs="Times New Roman"/>
          <w:sz w:val="22"/>
          <w:szCs w:val="22"/>
        </w:rPr>
        <w:t xml:space="preserve"> </w:t>
      </w:r>
      <w:r>
        <w:rPr>
          <w:rFonts w:ascii="Times New Roman" w:eastAsia="Times New Roman" w:hAnsi="Times New Roman" w:cs="Times New Roman"/>
          <w:sz w:val="22"/>
          <w:szCs w:val="22"/>
        </w:rPr>
        <w:t xml:space="preserve"> </w:t>
      </w:r>
      <w:r>
        <w:rPr>
          <w:rFonts w:ascii="Times New Roman" w:eastAsia="Times New Roman" w:hAnsi="Times New Roman" w:cs="Times New Roman"/>
          <w:sz w:val="22"/>
          <w:szCs w:val="22"/>
        </w:rPr>
        <w:t xml:space="preserve">  </w:t>
      </w:r>
      <w:r>
        <w:rPr>
          <w:rFonts w:ascii="Times New Roman" w:eastAsia="Times New Roman" w:hAnsi="Times New Roman" w:cs="Times New Roman"/>
          <w:sz w:val="22"/>
          <w:szCs w:val="22"/>
        </w:rPr>
        <w:t xml:space="preserve">                 </w:t>
      </w:r>
      <w:r>
        <w:rPr>
          <w:rFonts w:ascii="Times New Roman" w:eastAsia="Times New Roman" w:hAnsi="Times New Roman" w:cs="Times New Roman"/>
          <w:sz w:val="22"/>
          <w:szCs w:val="22"/>
        </w:rPr>
        <w:t xml:space="preserve"> </w:t>
      </w:r>
      <w:r>
        <w:rPr>
          <w:rFonts w:ascii="Times New Roman" w:eastAsia="Times New Roman" w:hAnsi="Times New Roman" w:cs="Times New Roman"/>
        </w:rPr>
        <w:t>Дело № 5-</w:t>
      </w:r>
      <w:r>
        <w:rPr>
          <w:rFonts w:ascii="Times New Roman" w:eastAsia="Times New Roman" w:hAnsi="Times New Roman" w:cs="Times New Roman"/>
        </w:rPr>
        <w:t>1929</w:t>
      </w:r>
      <w:r>
        <w:rPr>
          <w:rFonts w:ascii="Times New Roman" w:eastAsia="Times New Roman" w:hAnsi="Times New Roman" w:cs="Times New Roman"/>
        </w:rPr>
        <w:t>-0501/2026</w:t>
      </w:r>
    </w:p>
    <w:p>
      <w:pPr>
        <w:keepNext/>
        <w:spacing w:before="0" w:after="0"/>
        <w:ind w:firstLine="567"/>
        <w:jc w:val="right"/>
      </w:pPr>
      <w:r>
        <w:rPr>
          <w:rFonts w:ascii="Times New Roman" w:eastAsia="Times New Roman" w:hAnsi="Times New Roman" w:cs="Times New Roman"/>
        </w:rPr>
        <w:t>УИД: 86</w:t>
      </w:r>
      <w:r>
        <w:rPr>
          <w:rFonts w:ascii="Times New Roman" w:eastAsia="Times New Roman" w:hAnsi="Times New Roman" w:cs="Times New Roman"/>
        </w:rPr>
        <w:t>MS</w:t>
      </w:r>
      <w:r>
        <w:rPr>
          <w:rFonts w:ascii="Times New Roman" w:eastAsia="Times New Roman" w:hAnsi="Times New Roman" w:cs="Times New Roman"/>
        </w:rPr>
        <w:t>0005-01-2026-004</w:t>
      </w:r>
      <w:r>
        <w:rPr>
          <w:rFonts w:ascii="Times New Roman" w:eastAsia="Times New Roman" w:hAnsi="Times New Roman" w:cs="Times New Roman"/>
        </w:rPr>
        <w:t>972-74</w:t>
      </w:r>
    </w:p>
    <w:p>
      <w:pPr>
        <w:keepNext/>
        <w:spacing w:before="0" w:after="0"/>
        <w:ind w:firstLine="567"/>
        <w:jc w:val="right"/>
        <w:rPr>
          <w:sz w:val="16"/>
          <w:szCs w:val="16"/>
        </w:rPr>
      </w:pPr>
    </w:p>
    <w:p>
      <w:pPr>
        <w:keepNext/>
        <w:spacing w:before="0" w:after="0"/>
        <w:ind w:firstLine="567"/>
        <w:jc w:val="right"/>
        <w:rPr>
          <w:sz w:val="6"/>
          <w:szCs w:val="6"/>
        </w:rPr>
      </w:pPr>
    </w:p>
    <w:p>
      <w:pPr>
        <w:keepNext/>
        <w:spacing w:before="0" w:after="0"/>
        <w:jc w:val="center"/>
        <w:rPr>
          <w:sz w:val="28"/>
          <w:szCs w:val="28"/>
        </w:rPr>
      </w:pPr>
      <w:r>
        <w:rPr>
          <w:rFonts w:ascii="Times New Roman" w:eastAsia="Times New Roman" w:hAnsi="Times New Roman" w:cs="Times New Roman"/>
          <w:sz w:val="28"/>
          <w:szCs w:val="28"/>
        </w:rPr>
        <w:t>ПОСТАНОВЛЕНИЕ</w:t>
      </w:r>
    </w:p>
    <w:p>
      <w:pPr>
        <w:spacing w:before="0" w:after="0"/>
        <w:jc w:val="center"/>
        <w:rPr>
          <w:sz w:val="28"/>
          <w:szCs w:val="28"/>
        </w:rPr>
      </w:pPr>
      <w:r>
        <w:rPr>
          <w:rFonts w:ascii="Times New Roman" w:eastAsia="Times New Roman" w:hAnsi="Times New Roman" w:cs="Times New Roman"/>
          <w:sz w:val="28"/>
          <w:szCs w:val="28"/>
        </w:rPr>
        <w:t>по делу об административном правонарушении</w:t>
      </w:r>
    </w:p>
    <w:p>
      <w:pPr>
        <w:spacing w:before="0" w:after="0"/>
        <w:ind w:firstLine="567"/>
        <w:rPr>
          <w:sz w:val="28"/>
          <w:szCs w:val="28"/>
        </w:rPr>
      </w:pPr>
    </w:p>
    <w:p>
      <w:pPr>
        <w:spacing w:before="0" w:after="0"/>
        <w:rPr>
          <w:sz w:val="28"/>
          <w:szCs w:val="28"/>
        </w:rPr>
      </w:pPr>
      <w:r>
        <w:rPr>
          <w:rFonts w:ascii="Times New Roman" w:eastAsia="Times New Roman" w:hAnsi="Times New Roman" w:cs="Times New Roman"/>
          <w:sz w:val="28"/>
          <w:szCs w:val="28"/>
        </w:rPr>
        <w:t>01 сентября</w:t>
      </w:r>
      <w:r>
        <w:rPr>
          <w:rFonts w:ascii="Times New Roman" w:eastAsia="Times New Roman" w:hAnsi="Times New Roman" w:cs="Times New Roman"/>
          <w:sz w:val="28"/>
          <w:szCs w:val="28"/>
        </w:rPr>
        <w:t xml:space="preserve"> 2026</w:t>
      </w:r>
      <w:r>
        <w:rPr>
          <w:rFonts w:ascii="Times New Roman" w:eastAsia="Times New Roman" w:hAnsi="Times New Roman" w:cs="Times New Roman"/>
          <w:sz w:val="28"/>
          <w:szCs w:val="28"/>
        </w:rPr>
        <w:t xml:space="preserve"> года </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г. Нефтеюганск</w:t>
      </w:r>
    </w:p>
    <w:p>
      <w:pPr>
        <w:spacing w:before="0" w:after="0"/>
        <w:rPr>
          <w:sz w:val="16"/>
          <w:szCs w:val="16"/>
        </w:rPr>
      </w:pPr>
    </w:p>
    <w:p>
      <w:pPr>
        <w:spacing w:before="0" w:after="0"/>
        <w:ind w:firstLine="567"/>
        <w:jc w:val="both"/>
        <w:rPr>
          <w:sz w:val="28"/>
          <w:szCs w:val="28"/>
        </w:rPr>
      </w:pPr>
      <w:r>
        <w:rPr>
          <w:rFonts w:ascii="Times New Roman" w:eastAsia="Times New Roman" w:hAnsi="Times New Roman" w:cs="Times New Roman"/>
          <w:sz w:val="28"/>
          <w:szCs w:val="28"/>
        </w:rPr>
        <w:t xml:space="preserve">Мировой судья судебного участка № 6 Нефтеюганского судебного района Ханты-Мансийского автономного округа – Югры Д.Р. Сабитова (628305, ХМАО-Югра, г. Нефтеюганск, ул. Сургутская, 10), </w:t>
      </w:r>
    </w:p>
    <w:p>
      <w:pPr>
        <w:spacing w:before="0" w:after="0"/>
        <w:ind w:firstLine="567"/>
        <w:jc w:val="both"/>
        <w:rPr>
          <w:sz w:val="28"/>
          <w:szCs w:val="28"/>
        </w:rPr>
      </w:pPr>
      <w:r>
        <w:rPr>
          <w:rFonts w:ascii="Times New Roman" w:eastAsia="Times New Roman" w:hAnsi="Times New Roman" w:cs="Times New Roman"/>
          <w:sz w:val="28"/>
          <w:szCs w:val="28"/>
        </w:rPr>
        <w:t>рассмотрев в открытом судебном заседании дело об административном правонарушении в отношении:</w:t>
      </w:r>
      <w:r>
        <w:rPr>
          <w:rFonts w:ascii="Times New Roman" w:eastAsia="Times New Roman" w:hAnsi="Times New Roman" w:cs="Times New Roman"/>
          <w:sz w:val="28"/>
          <w:szCs w:val="28"/>
        </w:rPr>
        <w:t xml:space="preserve"> </w:t>
      </w:r>
    </w:p>
    <w:p>
      <w:pPr>
        <w:spacing w:before="0" w:after="0"/>
        <w:ind w:firstLine="567"/>
        <w:jc w:val="both"/>
        <w:rPr>
          <w:sz w:val="28"/>
          <w:szCs w:val="28"/>
        </w:rPr>
      </w:pPr>
      <w:r>
        <w:rPr>
          <w:rFonts w:ascii="Times New Roman" w:eastAsia="Times New Roman" w:hAnsi="Times New Roman" w:cs="Times New Roman"/>
          <w:sz w:val="28"/>
          <w:szCs w:val="28"/>
        </w:rPr>
        <w:t>Сазановой</w:t>
      </w:r>
      <w:r>
        <w:rPr>
          <w:rFonts w:ascii="Times New Roman" w:eastAsia="Times New Roman" w:hAnsi="Times New Roman" w:cs="Times New Roman"/>
          <w:sz w:val="28"/>
          <w:szCs w:val="28"/>
        </w:rPr>
        <w:t xml:space="preserve"> </w:t>
      </w:r>
      <w:r>
        <w:rPr>
          <w:rStyle w:val="cat-UserDefined-1762625144grp-59rplc-8"/>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Style w:val="cat-ExternalSystemDefinedgrp-57rplc-9"/>
          <w:rFonts w:ascii="Times New Roman" w:eastAsia="Times New Roman" w:hAnsi="Times New Roman" w:cs="Times New Roman"/>
          <w:sz w:val="28"/>
          <w:szCs w:val="28"/>
        </w:rPr>
        <w:t>...</w:t>
      </w:r>
      <w:r>
        <w:rPr>
          <w:rStyle w:val="cat-PassportDatagrp-36rplc-10"/>
          <w:rFonts w:ascii="Times New Roman" w:eastAsia="Times New Roman" w:hAnsi="Times New Roman" w:cs="Times New Roman"/>
          <w:sz w:val="28"/>
          <w:szCs w:val="28"/>
        </w:rPr>
        <w:t>паспортные данные</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работающ</w:t>
      </w:r>
      <w:r>
        <w:rPr>
          <w:rFonts w:ascii="Times New Roman" w:eastAsia="Times New Roman" w:hAnsi="Times New Roman" w:cs="Times New Roman"/>
          <w:sz w:val="28"/>
          <w:szCs w:val="28"/>
        </w:rPr>
        <w:t xml:space="preserve">ей в </w:t>
      </w:r>
      <w:r>
        <w:rPr>
          <w:rStyle w:val="cat-OrganizationNamegrp-38rplc-11"/>
          <w:rFonts w:ascii="Times New Roman" w:eastAsia="Times New Roman" w:hAnsi="Times New Roman" w:cs="Times New Roman"/>
          <w:sz w:val="28"/>
          <w:szCs w:val="28"/>
        </w:rPr>
        <w:t>наименование организации</w:t>
      </w:r>
      <w:r>
        <w:rPr>
          <w:rFonts w:ascii="Times New Roman" w:eastAsia="Times New Roman" w:hAnsi="Times New Roman" w:cs="Times New Roman"/>
          <w:sz w:val="28"/>
          <w:szCs w:val="28"/>
        </w:rPr>
        <w:t xml:space="preserve"> оператором, зарегистрированной</w:t>
      </w:r>
      <w:r>
        <w:rPr>
          <w:rFonts w:ascii="Times New Roman" w:eastAsia="Times New Roman" w:hAnsi="Times New Roman" w:cs="Times New Roman"/>
          <w:sz w:val="28"/>
          <w:szCs w:val="28"/>
        </w:rPr>
        <w:t xml:space="preserve"> по адресу: </w:t>
      </w:r>
      <w:r>
        <w:rPr>
          <w:rStyle w:val="cat-UserDefined1035446961grp-60rplc-12"/>
          <w:rFonts w:ascii="Times New Roman" w:eastAsia="Times New Roman" w:hAnsi="Times New Roman" w:cs="Times New Roman"/>
          <w:sz w:val="28"/>
          <w:szCs w:val="28"/>
        </w:rPr>
        <w:t>***</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проживающ</w:t>
      </w:r>
      <w:r>
        <w:rPr>
          <w:rFonts w:ascii="Times New Roman" w:eastAsia="Times New Roman" w:hAnsi="Times New Roman" w:cs="Times New Roman"/>
          <w:sz w:val="28"/>
          <w:szCs w:val="28"/>
        </w:rPr>
        <w:t>ей</w:t>
      </w:r>
      <w:r>
        <w:rPr>
          <w:rFonts w:ascii="Times New Roman" w:eastAsia="Times New Roman" w:hAnsi="Times New Roman" w:cs="Times New Roman"/>
          <w:sz w:val="28"/>
          <w:szCs w:val="28"/>
        </w:rPr>
        <w:t xml:space="preserve"> по адресу: </w:t>
      </w:r>
      <w:r>
        <w:rPr>
          <w:rStyle w:val="cat-UserDefined-566134706grp-61rplc-14"/>
          <w:rFonts w:ascii="Times New Roman" w:eastAsia="Times New Roman" w:hAnsi="Times New Roman" w:cs="Times New Roman"/>
          <w:sz w:val="28"/>
          <w:szCs w:val="28"/>
        </w:rPr>
        <w:t>***</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ИНН: </w:t>
      </w:r>
      <w:r>
        <w:rPr>
          <w:rStyle w:val="cat-UserDefinedgrp-45rplc-17"/>
          <w:rFonts w:ascii="Times New Roman" w:eastAsia="Times New Roman" w:hAnsi="Times New Roman" w:cs="Times New Roman"/>
          <w:sz w:val="28"/>
          <w:szCs w:val="28"/>
        </w:rPr>
        <w:t>***</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p>
    <w:p>
      <w:pPr>
        <w:spacing w:before="0" w:after="0"/>
        <w:ind w:firstLine="567"/>
        <w:jc w:val="both"/>
        <w:rPr>
          <w:sz w:val="28"/>
          <w:szCs w:val="28"/>
        </w:rPr>
      </w:pPr>
      <w:r>
        <w:rPr>
          <w:rFonts w:ascii="Times New Roman" w:eastAsia="Times New Roman" w:hAnsi="Times New Roman" w:cs="Times New Roman"/>
          <w:sz w:val="28"/>
          <w:szCs w:val="28"/>
        </w:rPr>
        <w:t>в совершении административного правонарушения, предусмотренного ч. 2 ст. 12.7 Кодекса Российской Федерации об административных правонарушениях,</w:t>
      </w:r>
    </w:p>
    <w:p>
      <w:pPr>
        <w:spacing w:before="0" w:after="0"/>
        <w:jc w:val="both"/>
        <w:rPr>
          <w:sz w:val="8"/>
          <w:szCs w:val="8"/>
        </w:rPr>
      </w:pPr>
    </w:p>
    <w:p>
      <w:pPr>
        <w:spacing w:before="0" w:after="0"/>
        <w:jc w:val="center"/>
        <w:rPr>
          <w:sz w:val="28"/>
          <w:szCs w:val="28"/>
        </w:rPr>
      </w:pPr>
      <w:r>
        <w:rPr>
          <w:rFonts w:ascii="Times New Roman" w:eastAsia="Times New Roman" w:hAnsi="Times New Roman" w:cs="Times New Roman"/>
          <w:sz w:val="28"/>
          <w:szCs w:val="28"/>
        </w:rPr>
        <w:t>УСТАНОВИЛ:</w:t>
      </w:r>
      <w:r>
        <w:rPr>
          <w:rFonts w:ascii="Times New Roman" w:eastAsia="Times New Roman" w:hAnsi="Times New Roman" w:cs="Times New Roman"/>
          <w:sz w:val="28"/>
          <w:szCs w:val="28"/>
        </w:rPr>
        <w:t xml:space="preserve"> </w:t>
      </w:r>
    </w:p>
    <w:p>
      <w:pPr>
        <w:spacing w:before="0" w:after="0"/>
        <w:rPr>
          <w:sz w:val="16"/>
          <w:szCs w:val="16"/>
        </w:rPr>
      </w:pPr>
    </w:p>
    <w:p>
      <w:pPr>
        <w:tabs>
          <w:tab w:val="left" w:pos="2805"/>
        </w:tabs>
        <w:spacing w:before="0" w:after="0"/>
        <w:ind w:firstLine="567"/>
        <w:rPr>
          <w:sz w:val="28"/>
          <w:szCs w:val="28"/>
        </w:rPr>
      </w:pPr>
      <w:r>
        <w:rPr>
          <w:sz w:val="28"/>
          <w:szCs w:val="28"/>
        </w:rPr>
        <w:tab/>
      </w:r>
    </w:p>
    <w:p>
      <w:pPr>
        <w:spacing w:before="0" w:after="0"/>
        <w:ind w:firstLine="567"/>
        <w:jc w:val="both"/>
        <w:rPr>
          <w:sz w:val="28"/>
          <w:szCs w:val="28"/>
        </w:rPr>
      </w:pPr>
      <w:r>
        <w:rPr>
          <w:rFonts w:ascii="Times New Roman" w:eastAsia="Times New Roman" w:hAnsi="Times New Roman" w:cs="Times New Roman"/>
          <w:sz w:val="28"/>
          <w:szCs w:val="28"/>
        </w:rPr>
        <w:t>Сазанов</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 xml:space="preserve"> </w:t>
      </w:r>
      <w:r>
        <w:rPr>
          <w:rStyle w:val="cat-UserDefined1845469926grp-62rplc-19"/>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31</w:t>
      </w:r>
      <w:r>
        <w:rPr>
          <w:rFonts w:ascii="Times New Roman" w:eastAsia="Times New Roman" w:hAnsi="Times New Roman" w:cs="Times New Roman"/>
          <w:sz w:val="28"/>
          <w:szCs w:val="28"/>
        </w:rPr>
        <w:t>.08</w:t>
      </w:r>
      <w:r>
        <w:rPr>
          <w:rFonts w:ascii="Times New Roman" w:eastAsia="Times New Roman" w:hAnsi="Times New Roman" w:cs="Times New Roman"/>
          <w:sz w:val="28"/>
          <w:szCs w:val="28"/>
        </w:rPr>
        <w:t>.2026</w:t>
      </w:r>
      <w:r>
        <w:rPr>
          <w:rFonts w:ascii="Times New Roman" w:eastAsia="Times New Roman" w:hAnsi="Times New Roman" w:cs="Times New Roman"/>
          <w:sz w:val="28"/>
          <w:szCs w:val="28"/>
        </w:rPr>
        <w:t xml:space="preserve"> в </w:t>
      </w:r>
      <w:r>
        <w:rPr>
          <w:rFonts w:ascii="Times New Roman" w:eastAsia="Times New Roman" w:hAnsi="Times New Roman" w:cs="Times New Roman"/>
          <w:sz w:val="28"/>
          <w:szCs w:val="28"/>
        </w:rPr>
        <w:t>22</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15</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на </w:t>
      </w:r>
      <w:r>
        <w:rPr>
          <w:rFonts w:ascii="Times New Roman" w:eastAsia="Times New Roman" w:hAnsi="Times New Roman" w:cs="Times New Roman"/>
          <w:sz w:val="28"/>
          <w:szCs w:val="28"/>
        </w:rPr>
        <w:t>7</w:t>
      </w:r>
      <w:r>
        <w:rPr>
          <w:rFonts w:ascii="Times New Roman" w:eastAsia="Times New Roman" w:hAnsi="Times New Roman" w:cs="Times New Roman"/>
          <w:sz w:val="28"/>
          <w:szCs w:val="28"/>
        </w:rPr>
        <w:t>45</w:t>
      </w:r>
      <w:r>
        <w:rPr>
          <w:rFonts w:ascii="Times New Roman" w:eastAsia="Times New Roman" w:hAnsi="Times New Roman" w:cs="Times New Roman"/>
          <w:sz w:val="28"/>
          <w:szCs w:val="28"/>
        </w:rPr>
        <w:t xml:space="preserve"> км. </w:t>
      </w:r>
      <w:r>
        <w:rPr>
          <w:rFonts w:ascii="Times New Roman" w:eastAsia="Times New Roman" w:hAnsi="Times New Roman" w:cs="Times New Roman"/>
          <w:sz w:val="28"/>
          <w:szCs w:val="28"/>
        </w:rPr>
        <w:t xml:space="preserve">а/д </w:t>
      </w:r>
      <w:r>
        <w:rPr>
          <w:rFonts w:ascii="Times New Roman" w:eastAsia="Times New Roman" w:hAnsi="Times New Roman" w:cs="Times New Roman"/>
          <w:sz w:val="28"/>
          <w:szCs w:val="28"/>
        </w:rPr>
        <w:t>Тюмень</w:t>
      </w:r>
      <w:r>
        <w:rPr>
          <w:rFonts w:ascii="Times New Roman" w:eastAsia="Times New Roman" w:hAnsi="Times New Roman" w:cs="Times New Roman"/>
          <w:sz w:val="28"/>
          <w:szCs w:val="28"/>
        </w:rPr>
        <w:t>-Тобольск</w:t>
      </w:r>
      <w:r>
        <w:rPr>
          <w:rFonts w:ascii="Times New Roman" w:eastAsia="Times New Roman" w:hAnsi="Times New Roman" w:cs="Times New Roman"/>
          <w:sz w:val="28"/>
          <w:szCs w:val="28"/>
        </w:rPr>
        <w:t>-Ханты-Мансийск</w:t>
      </w:r>
      <w:r>
        <w:rPr>
          <w:rFonts w:ascii="Times New Roman" w:eastAsia="Times New Roman" w:hAnsi="Times New Roman" w:cs="Times New Roman"/>
          <w:sz w:val="28"/>
          <w:szCs w:val="28"/>
        </w:rPr>
        <w:t xml:space="preserve"> Нефтеюганский р-н, ХМАО-Югры</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в нарушение п. 2.1.1 Правил дорожного движения РФ</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управлял</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транспортным средством</w:t>
      </w:r>
      <w:r>
        <w:rPr>
          <w:rFonts w:ascii="Times New Roman" w:eastAsia="Times New Roman" w:hAnsi="Times New Roman" w:cs="Times New Roman"/>
          <w:sz w:val="28"/>
          <w:szCs w:val="28"/>
        </w:rPr>
        <w:t xml:space="preserve"> </w:t>
      </w:r>
      <w:r>
        <w:rPr>
          <w:rStyle w:val="cat-UserDefined568960067grp-66rplc-23"/>
          <w:rFonts w:ascii="Times New Roman" w:eastAsia="Times New Roman" w:hAnsi="Times New Roman" w:cs="Times New Roman"/>
          <w:sz w:val="28"/>
          <w:szCs w:val="28"/>
        </w:rPr>
        <w:t>***</w:t>
      </w:r>
      <w:r>
        <w:rPr>
          <w:rStyle w:val="cat-UserDefined-552780180grp-63rplc-24"/>
          <w:rFonts w:ascii="Times New Roman" w:eastAsia="Times New Roman" w:hAnsi="Times New Roman" w:cs="Times New Roman"/>
          <w:sz w:val="28"/>
          <w:szCs w:val="28"/>
        </w:rPr>
        <w:t>***</w:t>
      </w:r>
      <w:r>
        <w:rPr>
          <w:rStyle w:val="cat-UserDefined-1223064410grp-64rplc-26"/>
          <w:rFonts w:ascii="Times New Roman" w:eastAsia="Times New Roman" w:hAnsi="Times New Roman" w:cs="Times New Roman"/>
          <w:sz w:val="28"/>
          <w:szCs w:val="28"/>
        </w:rPr>
        <w:t>***</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Style w:val="cat-CarNumbergrp-42rplc-27"/>
          <w:rFonts w:ascii="Times New Roman" w:eastAsia="Times New Roman" w:hAnsi="Times New Roman" w:cs="Times New Roman"/>
          <w:sz w:val="28"/>
          <w:szCs w:val="28"/>
        </w:rPr>
        <w:t>регистрационный знак ТС</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будучи лишенн</w:t>
      </w:r>
      <w:r>
        <w:rPr>
          <w:rFonts w:ascii="Times New Roman" w:eastAsia="Times New Roman" w:hAnsi="Times New Roman" w:cs="Times New Roman"/>
          <w:sz w:val="28"/>
          <w:szCs w:val="28"/>
        </w:rPr>
        <w:t>ая</w:t>
      </w:r>
      <w:r>
        <w:rPr>
          <w:rFonts w:ascii="Times New Roman" w:eastAsia="Times New Roman" w:hAnsi="Times New Roman" w:cs="Times New Roman"/>
          <w:sz w:val="28"/>
          <w:szCs w:val="28"/>
        </w:rPr>
        <w:t xml:space="preserve"> права упра</w:t>
      </w:r>
      <w:r>
        <w:rPr>
          <w:rFonts w:ascii="Times New Roman" w:eastAsia="Times New Roman" w:hAnsi="Times New Roman" w:cs="Times New Roman"/>
          <w:sz w:val="28"/>
          <w:szCs w:val="28"/>
        </w:rPr>
        <w:t>вления транспортными средствами</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постановлением</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мирового судьи судебного участка № </w:t>
      </w:r>
      <w:r>
        <w:rPr>
          <w:rFonts w:ascii="Times New Roman" w:eastAsia="Times New Roman" w:hAnsi="Times New Roman" w:cs="Times New Roman"/>
          <w:sz w:val="28"/>
          <w:szCs w:val="28"/>
        </w:rPr>
        <w:t>6 Нефтеюганского судебного района Ханты – Мансийского автономного округа – Югры</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от </w:t>
      </w:r>
      <w:r>
        <w:rPr>
          <w:rFonts w:ascii="Times New Roman" w:eastAsia="Times New Roman" w:hAnsi="Times New Roman" w:cs="Times New Roman"/>
          <w:sz w:val="27"/>
          <w:szCs w:val="27"/>
        </w:rPr>
        <w:t>22 ноября 2023 года</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вступивш</w:t>
      </w:r>
      <w:r>
        <w:rPr>
          <w:rFonts w:ascii="Times New Roman" w:eastAsia="Times New Roman" w:hAnsi="Times New Roman" w:cs="Times New Roman"/>
          <w:sz w:val="28"/>
          <w:szCs w:val="28"/>
        </w:rPr>
        <w:t>и</w:t>
      </w:r>
      <w:r>
        <w:rPr>
          <w:rFonts w:ascii="Times New Roman" w:eastAsia="Times New Roman" w:hAnsi="Times New Roman" w:cs="Times New Roman"/>
          <w:sz w:val="28"/>
          <w:szCs w:val="28"/>
        </w:rPr>
        <w:t>м</w:t>
      </w:r>
      <w:r>
        <w:rPr>
          <w:rFonts w:ascii="Times New Roman" w:eastAsia="Times New Roman" w:hAnsi="Times New Roman" w:cs="Times New Roman"/>
          <w:sz w:val="28"/>
          <w:szCs w:val="28"/>
        </w:rPr>
        <w:t>и</w:t>
      </w:r>
      <w:r>
        <w:rPr>
          <w:rFonts w:ascii="Times New Roman" w:eastAsia="Times New Roman" w:hAnsi="Times New Roman" w:cs="Times New Roman"/>
          <w:sz w:val="28"/>
          <w:szCs w:val="28"/>
        </w:rPr>
        <w:t xml:space="preserve"> в законную силу </w:t>
      </w:r>
      <w:r>
        <w:rPr>
          <w:rFonts w:ascii="Times New Roman" w:eastAsia="Times New Roman" w:hAnsi="Times New Roman" w:cs="Times New Roman"/>
          <w:sz w:val="28"/>
          <w:szCs w:val="28"/>
        </w:rPr>
        <w:t>07.02.2024</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p>
    <w:p>
      <w:pPr>
        <w:spacing w:before="0" w:after="0"/>
        <w:ind w:firstLine="567"/>
        <w:jc w:val="both"/>
        <w:rPr>
          <w:sz w:val="28"/>
          <w:szCs w:val="28"/>
        </w:rPr>
      </w:pPr>
      <w:r>
        <w:rPr>
          <w:rFonts w:ascii="Times New Roman" w:eastAsia="Times New Roman" w:hAnsi="Times New Roman" w:cs="Times New Roman"/>
          <w:sz w:val="28"/>
          <w:szCs w:val="28"/>
        </w:rPr>
        <w:t xml:space="preserve">При рассмотрении административного материала </w:t>
      </w:r>
      <w:r>
        <w:rPr>
          <w:rFonts w:ascii="Times New Roman" w:eastAsia="Times New Roman" w:hAnsi="Times New Roman" w:cs="Times New Roman"/>
          <w:sz w:val="28"/>
          <w:szCs w:val="28"/>
        </w:rPr>
        <w:t>Сазанов</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 xml:space="preserve"> </w:t>
      </w:r>
      <w:r>
        <w:rPr>
          <w:rStyle w:val="cat-UserDefined1845469926grp-62rplc-34"/>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вину не признала, пояснила, что действительно управляла принадлежащим ей транспортным средством </w:t>
      </w:r>
      <w:r>
        <w:rPr>
          <w:rStyle w:val="cat-UserDefined568960067grp-66rplc-35"/>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Style w:val="cat-UserDefined-1223064410grp-64rplc-37"/>
          <w:rFonts w:ascii="Times New Roman" w:eastAsia="Times New Roman" w:hAnsi="Times New Roman" w:cs="Times New Roman"/>
          <w:sz w:val="28"/>
          <w:szCs w:val="28"/>
        </w:rPr>
        <w:t>***</w:t>
      </w:r>
      <w:r>
        <w:rPr>
          <w:rFonts w:ascii="Times New Roman" w:eastAsia="Times New Roman" w:hAnsi="Times New Roman" w:cs="Times New Roman"/>
          <w:sz w:val="28"/>
          <w:szCs w:val="28"/>
        </w:rPr>
        <w:t>, но срок лишения права управления истек в 2025 году, в настоящее время готовилась получить водительское удостоверение. Три дня назад она нашла водительское удостоверение при переезде, но не знала, что его надо было сдать в ГАИ. Она водительское удостоверение не предъявляла, водительское удо</w:t>
      </w:r>
      <w:r>
        <w:rPr>
          <w:rFonts w:ascii="Times New Roman" w:eastAsia="Times New Roman" w:hAnsi="Times New Roman" w:cs="Times New Roman"/>
          <w:sz w:val="28"/>
          <w:szCs w:val="28"/>
        </w:rPr>
        <w:t xml:space="preserve">стоверение увидел инспектор ГАИ в документах. </w:t>
      </w:r>
      <w:r>
        <w:rPr>
          <w:rFonts w:ascii="Times New Roman" w:eastAsia="Times New Roman" w:hAnsi="Times New Roman" w:cs="Times New Roman"/>
          <w:sz w:val="28"/>
          <w:szCs w:val="28"/>
        </w:rPr>
        <w:t xml:space="preserve">Ей также принадлежит </w:t>
      </w:r>
      <w:r>
        <w:rPr>
          <w:rFonts w:ascii="Times New Roman" w:eastAsia="Times New Roman" w:hAnsi="Times New Roman" w:cs="Times New Roman"/>
          <w:sz w:val="28"/>
          <w:szCs w:val="28"/>
        </w:rPr>
        <w:t>транспортное средство Вольво,</w:t>
      </w:r>
      <w:r>
        <w:rPr>
          <w:rFonts w:ascii="Times New Roman" w:eastAsia="Times New Roman" w:hAnsi="Times New Roman" w:cs="Times New Roman"/>
          <w:sz w:val="28"/>
          <w:szCs w:val="28"/>
        </w:rPr>
        <w:t xml:space="preserve"> которым управляет ее дочь, транспортным средством </w:t>
      </w:r>
      <w:r>
        <w:rPr>
          <w:rStyle w:val="cat-UserDefined568960067grp-66rplc-39"/>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Style w:val="cat-UserDefined-1223064410grp-64rplc-41"/>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никто</w:t>
      </w:r>
      <w:r>
        <w:rPr>
          <w:rFonts w:ascii="Times New Roman" w:eastAsia="Times New Roman" w:hAnsi="Times New Roman" w:cs="Times New Roman"/>
          <w:sz w:val="28"/>
          <w:szCs w:val="28"/>
        </w:rPr>
        <w:t xml:space="preserve"> не управляет, нет надобности. </w:t>
      </w:r>
    </w:p>
    <w:p>
      <w:pPr>
        <w:spacing w:before="0" w:after="0"/>
        <w:ind w:firstLine="567"/>
        <w:jc w:val="both"/>
        <w:rPr>
          <w:sz w:val="28"/>
          <w:szCs w:val="28"/>
        </w:rPr>
      </w:pPr>
      <w:r>
        <w:rPr>
          <w:rFonts w:ascii="Times New Roman" w:eastAsia="Times New Roman" w:hAnsi="Times New Roman" w:cs="Times New Roman"/>
          <w:sz w:val="28"/>
          <w:szCs w:val="28"/>
        </w:rPr>
        <w:t xml:space="preserve">Мировой судья, выслушав объяснения </w:t>
      </w:r>
      <w:r>
        <w:rPr>
          <w:rFonts w:ascii="Times New Roman" w:eastAsia="Times New Roman" w:hAnsi="Times New Roman" w:cs="Times New Roman"/>
          <w:sz w:val="28"/>
          <w:szCs w:val="28"/>
        </w:rPr>
        <w:t>Сазанов</w:t>
      </w:r>
      <w:r>
        <w:rPr>
          <w:rFonts w:ascii="Times New Roman" w:eastAsia="Times New Roman" w:hAnsi="Times New Roman" w:cs="Times New Roman"/>
          <w:sz w:val="28"/>
          <w:szCs w:val="28"/>
        </w:rPr>
        <w:t>ой</w:t>
      </w:r>
      <w:r>
        <w:rPr>
          <w:rFonts w:ascii="Times New Roman" w:eastAsia="Times New Roman" w:hAnsi="Times New Roman" w:cs="Times New Roman"/>
          <w:sz w:val="28"/>
          <w:szCs w:val="28"/>
        </w:rPr>
        <w:t xml:space="preserve"> </w:t>
      </w:r>
      <w:r>
        <w:rPr>
          <w:rStyle w:val="cat-UserDefined1845469926grp-62rplc-43"/>
          <w:rFonts w:ascii="Times New Roman" w:eastAsia="Times New Roman" w:hAnsi="Times New Roman" w:cs="Times New Roman"/>
          <w:sz w:val="28"/>
          <w:szCs w:val="28"/>
        </w:rPr>
        <w:t>***</w:t>
      </w:r>
      <w:r>
        <w:rPr>
          <w:rFonts w:ascii="Times New Roman" w:eastAsia="Times New Roman" w:hAnsi="Times New Roman" w:cs="Times New Roman"/>
          <w:sz w:val="28"/>
          <w:szCs w:val="28"/>
        </w:rPr>
        <w:t>, изучив материалы дела об административном правонарушении, приходит к следующему.</w:t>
      </w:r>
    </w:p>
    <w:p>
      <w:pPr>
        <w:spacing w:before="0" w:after="0"/>
        <w:ind w:firstLine="567"/>
        <w:jc w:val="both"/>
        <w:rPr>
          <w:sz w:val="28"/>
          <w:szCs w:val="28"/>
        </w:rPr>
      </w:pPr>
      <w:r>
        <w:rPr>
          <w:rFonts w:ascii="Times New Roman" w:eastAsia="Times New Roman" w:hAnsi="Times New Roman" w:cs="Times New Roman"/>
          <w:sz w:val="28"/>
          <w:szCs w:val="28"/>
        </w:rPr>
        <w:t>Частью 2 статьи 12.7 Кодекса РФ об административных правонарушениях предусмотрена административная ответственность за управление транспортным средством водителем, лишенным права управления транспортными средствами.</w:t>
      </w:r>
    </w:p>
    <w:p>
      <w:pPr>
        <w:spacing w:before="0" w:after="0"/>
        <w:ind w:firstLine="567"/>
        <w:jc w:val="both"/>
        <w:rPr>
          <w:sz w:val="28"/>
          <w:szCs w:val="28"/>
        </w:rPr>
      </w:pPr>
      <w:r>
        <w:rPr>
          <w:rFonts w:ascii="Times New Roman" w:eastAsia="Times New Roman" w:hAnsi="Times New Roman" w:cs="Times New Roman"/>
          <w:sz w:val="28"/>
          <w:szCs w:val="28"/>
        </w:rPr>
        <w:t xml:space="preserve">В соответствии с п. 2.1.1 Правил дорожного движения водитель механического транспортного средства обязан иметь при себе и по требованию сотрудников полиции передавать им для проверки </w:t>
      </w:r>
      <w:r>
        <w:rPr>
          <w:rFonts w:ascii="Times New Roman" w:eastAsia="Times New Roman" w:hAnsi="Times New Roman" w:cs="Times New Roman"/>
          <w:sz w:val="28"/>
          <w:szCs w:val="28"/>
        </w:rPr>
        <w:t>водительское удостоверение</w:t>
      </w:r>
      <w:r>
        <w:rPr>
          <w:rFonts w:ascii="Times New Roman" w:eastAsia="Times New Roman" w:hAnsi="Times New Roman" w:cs="Times New Roman"/>
          <w:sz w:val="28"/>
          <w:szCs w:val="28"/>
        </w:rPr>
        <w:t> </w:t>
      </w:r>
      <w:r>
        <w:rPr>
          <w:rFonts w:ascii="Times New Roman" w:eastAsia="Times New Roman" w:hAnsi="Times New Roman" w:cs="Times New Roman"/>
          <w:sz w:val="28"/>
          <w:szCs w:val="28"/>
        </w:rPr>
        <w:t>или</w:t>
      </w:r>
      <w:r>
        <w:rPr>
          <w:rFonts w:ascii="Times New Roman" w:eastAsia="Times New Roman" w:hAnsi="Times New Roman" w:cs="Times New Roman"/>
          <w:sz w:val="28"/>
          <w:szCs w:val="28"/>
        </w:rPr>
        <w:t> </w:t>
      </w:r>
      <w:hyperlink r:id="rId4" w:anchor="dst1" w:history="1">
        <w:r>
          <w:rPr>
            <w:rFonts w:ascii="Times New Roman" w:eastAsia="Times New Roman" w:hAnsi="Times New Roman" w:cs="Times New Roman"/>
            <w:color w:val="0000EE"/>
            <w:sz w:val="28"/>
            <w:szCs w:val="28"/>
          </w:rPr>
          <w:t>временное разрешение</w:t>
        </w:r>
      </w:hyperlink>
      <w:r>
        <w:rPr>
          <w:rFonts w:ascii="Times New Roman" w:eastAsia="Times New Roman" w:hAnsi="Times New Roman" w:cs="Times New Roman"/>
          <w:sz w:val="28"/>
          <w:szCs w:val="28"/>
        </w:rPr>
        <w:t> </w:t>
      </w:r>
      <w:r>
        <w:rPr>
          <w:rFonts w:ascii="Times New Roman" w:eastAsia="Times New Roman" w:hAnsi="Times New Roman" w:cs="Times New Roman"/>
          <w:sz w:val="28"/>
          <w:szCs w:val="28"/>
        </w:rPr>
        <w:t>на право управления транспортным средством соответствующей категории или подкатегории</w:t>
      </w:r>
      <w:r>
        <w:rPr>
          <w:rFonts w:ascii="Times New Roman" w:eastAsia="Times New Roman" w:hAnsi="Times New Roman" w:cs="Times New Roman"/>
          <w:sz w:val="28"/>
          <w:szCs w:val="28"/>
        </w:rPr>
        <w:t>.</w:t>
      </w:r>
    </w:p>
    <w:p>
      <w:pPr>
        <w:spacing w:before="0" w:after="0"/>
        <w:ind w:firstLine="567"/>
        <w:jc w:val="both"/>
        <w:rPr>
          <w:sz w:val="28"/>
          <w:szCs w:val="28"/>
        </w:rPr>
      </w:pPr>
      <w:r>
        <w:rPr>
          <w:rFonts w:ascii="Times New Roman" w:eastAsia="Times New Roman" w:hAnsi="Times New Roman" w:cs="Times New Roman"/>
          <w:sz w:val="28"/>
          <w:szCs w:val="28"/>
        </w:rPr>
        <w:t xml:space="preserve">Вина </w:t>
      </w:r>
      <w:r>
        <w:rPr>
          <w:rFonts w:ascii="Times New Roman" w:eastAsia="Times New Roman" w:hAnsi="Times New Roman" w:cs="Times New Roman"/>
          <w:sz w:val="28"/>
          <w:szCs w:val="28"/>
        </w:rPr>
        <w:t>Сазанов</w:t>
      </w:r>
      <w:r>
        <w:rPr>
          <w:rFonts w:ascii="Times New Roman" w:eastAsia="Times New Roman" w:hAnsi="Times New Roman" w:cs="Times New Roman"/>
          <w:sz w:val="28"/>
          <w:szCs w:val="28"/>
        </w:rPr>
        <w:t>ой</w:t>
      </w:r>
      <w:r>
        <w:rPr>
          <w:rFonts w:ascii="Times New Roman" w:eastAsia="Times New Roman" w:hAnsi="Times New Roman" w:cs="Times New Roman"/>
          <w:sz w:val="28"/>
          <w:szCs w:val="28"/>
        </w:rPr>
        <w:t xml:space="preserve"> </w:t>
      </w:r>
      <w:r>
        <w:rPr>
          <w:rStyle w:val="cat-UserDefined1845469926grp-62rplc-45"/>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в совершении ад</w:t>
      </w:r>
      <w:r>
        <w:rPr>
          <w:rFonts w:ascii="Times New Roman" w:eastAsia="Times New Roman" w:hAnsi="Times New Roman" w:cs="Times New Roman"/>
          <w:sz w:val="28"/>
          <w:szCs w:val="28"/>
        </w:rPr>
        <w:t xml:space="preserve">министративного правонарушения </w:t>
      </w:r>
      <w:r>
        <w:rPr>
          <w:rFonts w:ascii="Times New Roman" w:eastAsia="Times New Roman" w:hAnsi="Times New Roman" w:cs="Times New Roman"/>
          <w:sz w:val="28"/>
          <w:szCs w:val="28"/>
        </w:rPr>
        <w:t>подтверждается</w:t>
      </w:r>
      <w:r>
        <w:rPr>
          <w:rFonts w:ascii="Times New Roman" w:eastAsia="Times New Roman" w:hAnsi="Times New Roman" w:cs="Times New Roman"/>
          <w:sz w:val="28"/>
          <w:szCs w:val="28"/>
        </w:rPr>
        <w:t xml:space="preserve"> следующими доказательствами</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p>
    <w:p>
      <w:pPr>
        <w:spacing w:before="0" w:after="0"/>
        <w:ind w:firstLine="567"/>
        <w:jc w:val="both"/>
        <w:rPr>
          <w:sz w:val="28"/>
          <w:szCs w:val="28"/>
        </w:rPr>
      </w:pPr>
      <w:r>
        <w:rPr>
          <w:rFonts w:ascii="Times New Roman" w:eastAsia="Times New Roman" w:hAnsi="Times New Roman" w:cs="Times New Roman"/>
          <w:sz w:val="28"/>
          <w:szCs w:val="28"/>
        </w:rPr>
        <w:t xml:space="preserve">- протоколом </w:t>
      </w:r>
      <w:r>
        <w:rPr>
          <w:rFonts w:ascii="Times New Roman" w:eastAsia="Times New Roman" w:hAnsi="Times New Roman" w:cs="Times New Roman"/>
          <w:sz w:val="28"/>
          <w:szCs w:val="28"/>
        </w:rPr>
        <w:t xml:space="preserve">86 </w:t>
      </w:r>
      <w:r>
        <w:rPr>
          <w:rFonts w:ascii="Times New Roman" w:eastAsia="Times New Roman" w:hAnsi="Times New Roman" w:cs="Times New Roman"/>
          <w:sz w:val="28"/>
          <w:szCs w:val="28"/>
        </w:rPr>
        <w:t xml:space="preserve">ХМ </w:t>
      </w:r>
      <w:r>
        <w:rPr>
          <w:rFonts w:ascii="Times New Roman" w:eastAsia="Times New Roman" w:hAnsi="Times New Roman" w:cs="Times New Roman"/>
          <w:sz w:val="28"/>
          <w:szCs w:val="28"/>
        </w:rPr>
        <w:t>762976</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об административном правонарушении от </w:t>
      </w:r>
      <w:r>
        <w:rPr>
          <w:rFonts w:ascii="Times New Roman" w:eastAsia="Times New Roman" w:hAnsi="Times New Roman" w:cs="Times New Roman"/>
          <w:sz w:val="28"/>
          <w:szCs w:val="28"/>
        </w:rPr>
        <w:t>31</w:t>
      </w:r>
      <w:r>
        <w:rPr>
          <w:rFonts w:ascii="Times New Roman" w:eastAsia="Times New Roman" w:hAnsi="Times New Roman" w:cs="Times New Roman"/>
          <w:sz w:val="28"/>
          <w:szCs w:val="28"/>
        </w:rPr>
        <w:t>.08</w:t>
      </w:r>
      <w:r>
        <w:rPr>
          <w:rFonts w:ascii="Times New Roman" w:eastAsia="Times New Roman" w:hAnsi="Times New Roman" w:cs="Times New Roman"/>
          <w:sz w:val="28"/>
          <w:szCs w:val="28"/>
        </w:rPr>
        <w:t>.2026</w:t>
      </w:r>
      <w:r>
        <w:rPr>
          <w:rFonts w:ascii="Times New Roman" w:eastAsia="Times New Roman" w:hAnsi="Times New Roman" w:cs="Times New Roman"/>
          <w:sz w:val="28"/>
          <w:szCs w:val="28"/>
        </w:rPr>
        <w:t xml:space="preserve">, согласно которому </w:t>
      </w:r>
      <w:r>
        <w:rPr>
          <w:rFonts w:ascii="Times New Roman" w:eastAsia="Times New Roman" w:hAnsi="Times New Roman" w:cs="Times New Roman"/>
          <w:sz w:val="28"/>
          <w:szCs w:val="28"/>
        </w:rPr>
        <w:t>Сазанов</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 xml:space="preserve"> </w:t>
      </w:r>
      <w:r>
        <w:rPr>
          <w:rStyle w:val="cat-UserDefined1845469926grp-62rplc-49"/>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с протоколом ознакомлен</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 права, предусмотренные ст. 25.1 КоАП РФ и с</w:t>
      </w:r>
      <w:r>
        <w:rPr>
          <w:rFonts w:ascii="Times New Roman" w:eastAsia="Times New Roman" w:hAnsi="Times New Roman" w:cs="Times New Roman"/>
          <w:sz w:val="28"/>
          <w:szCs w:val="28"/>
        </w:rPr>
        <w:t>т. 51 Конституции РФ разъяснены</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из протокола следует, что </w:t>
      </w:r>
      <w:r>
        <w:rPr>
          <w:rFonts w:ascii="Times New Roman" w:eastAsia="Times New Roman" w:hAnsi="Times New Roman" w:cs="Times New Roman"/>
          <w:sz w:val="28"/>
          <w:szCs w:val="28"/>
        </w:rPr>
        <w:t>31.08.2026</w:t>
      </w:r>
      <w:r>
        <w:rPr>
          <w:rFonts w:ascii="Times New Roman" w:eastAsia="Times New Roman" w:hAnsi="Times New Roman" w:cs="Times New Roman"/>
          <w:sz w:val="28"/>
          <w:szCs w:val="28"/>
        </w:rPr>
        <w:t xml:space="preserve"> в </w:t>
      </w:r>
      <w:r>
        <w:rPr>
          <w:rFonts w:ascii="Times New Roman" w:eastAsia="Times New Roman" w:hAnsi="Times New Roman" w:cs="Times New Roman"/>
          <w:sz w:val="28"/>
          <w:szCs w:val="28"/>
        </w:rPr>
        <w:t xml:space="preserve">22:15 </w:t>
      </w:r>
      <w:r>
        <w:rPr>
          <w:rFonts w:ascii="Times New Roman" w:eastAsia="Times New Roman" w:hAnsi="Times New Roman" w:cs="Times New Roman"/>
          <w:sz w:val="28"/>
          <w:szCs w:val="28"/>
        </w:rPr>
        <w:t xml:space="preserve">на </w:t>
      </w:r>
      <w:r>
        <w:rPr>
          <w:rFonts w:ascii="Times New Roman" w:eastAsia="Times New Roman" w:hAnsi="Times New Roman" w:cs="Times New Roman"/>
          <w:sz w:val="28"/>
          <w:szCs w:val="28"/>
        </w:rPr>
        <w:t>745</w:t>
      </w:r>
      <w:r>
        <w:rPr>
          <w:rFonts w:ascii="Times New Roman" w:eastAsia="Times New Roman" w:hAnsi="Times New Roman" w:cs="Times New Roman"/>
          <w:sz w:val="28"/>
          <w:szCs w:val="28"/>
        </w:rPr>
        <w:t xml:space="preserve"> км. </w:t>
      </w:r>
      <w:r>
        <w:rPr>
          <w:rFonts w:ascii="Times New Roman" w:eastAsia="Times New Roman" w:hAnsi="Times New Roman" w:cs="Times New Roman"/>
          <w:sz w:val="28"/>
          <w:szCs w:val="28"/>
        </w:rPr>
        <w:t>а/д Тюмень-Тобольск-Ханты-Мансийск</w:t>
      </w:r>
      <w:r>
        <w:rPr>
          <w:rFonts w:ascii="Times New Roman" w:eastAsia="Times New Roman" w:hAnsi="Times New Roman" w:cs="Times New Roman"/>
          <w:sz w:val="28"/>
          <w:szCs w:val="28"/>
        </w:rPr>
        <w:t xml:space="preserve"> Нефтеюганский р-н, ХМАО-Югры</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в нарушение п. 2.1.1 Правил дорожного движения РФ</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управлял</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 xml:space="preserve"> транспортным средством </w:t>
      </w:r>
      <w:r>
        <w:rPr>
          <w:rStyle w:val="cat-UserDefined568960067grp-66rplc-53"/>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Style w:val="cat-UserDefined-1223064410grp-64rplc-55"/>
          <w:rFonts w:ascii="Times New Roman" w:eastAsia="Times New Roman" w:hAnsi="Times New Roman" w:cs="Times New Roman"/>
          <w:sz w:val="28"/>
          <w:szCs w:val="28"/>
        </w:rPr>
        <w:t>***</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Style w:val="cat-CarNumbergrp-42rplc-56"/>
          <w:rFonts w:ascii="Times New Roman" w:eastAsia="Times New Roman" w:hAnsi="Times New Roman" w:cs="Times New Roman"/>
          <w:sz w:val="28"/>
          <w:szCs w:val="28"/>
        </w:rPr>
        <w:t>регистрационный знак ТС</w:t>
      </w:r>
      <w:r>
        <w:rPr>
          <w:rFonts w:ascii="Times New Roman" w:eastAsia="Times New Roman" w:hAnsi="Times New Roman" w:cs="Times New Roman"/>
          <w:sz w:val="28"/>
          <w:szCs w:val="28"/>
        </w:rPr>
        <w:t>, будучи лишенн</w:t>
      </w:r>
      <w:r>
        <w:rPr>
          <w:rFonts w:ascii="Times New Roman" w:eastAsia="Times New Roman" w:hAnsi="Times New Roman" w:cs="Times New Roman"/>
          <w:sz w:val="28"/>
          <w:szCs w:val="28"/>
        </w:rPr>
        <w:t>ая</w:t>
      </w:r>
      <w:r>
        <w:rPr>
          <w:rFonts w:ascii="Times New Roman" w:eastAsia="Times New Roman" w:hAnsi="Times New Roman" w:cs="Times New Roman"/>
          <w:sz w:val="28"/>
          <w:szCs w:val="28"/>
        </w:rPr>
        <w:t xml:space="preserve"> права управления транспортными средствами</w:t>
      </w:r>
      <w:r>
        <w:rPr>
          <w:rFonts w:ascii="Times New Roman" w:eastAsia="Times New Roman" w:hAnsi="Times New Roman" w:cs="Times New Roman"/>
          <w:sz w:val="28"/>
          <w:szCs w:val="28"/>
        </w:rPr>
        <w:t>, чем нарушил</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 2.1.1 Правил дорожного движения РФ</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в протокол внесены изменения в присутствии </w:t>
      </w:r>
      <w:r>
        <w:rPr>
          <w:rFonts w:ascii="Times New Roman" w:eastAsia="Times New Roman" w:hAnsi="Times New Roman" w:cs="Times New Roman"/>
          <w:sz w:val="28"/>
          <w:szCs w:val="28"/>
        </w:rPr>
        <w:t>Сазановой</w:t>
      </w:r>
      <w:r>
        <w:rPr>
          <w:rFonts w:ascii="Times New Roman" w:eastAsia="Times New Roman" w:hAnsi="Times New Roman" w:cs="Times New Roman"/>
          <w:sz w:val="28"/>
          <w:szCs w:val="28"/>
        </w:rPr>
        <w:t xml:space="preserve"> </w:t>
      </w:r>
      <w:r>
        <w:rPr>
          <w:rStyle w:val="cat-UserDefined1845469926grp-62rplc-58"/>
          <w:rFonts w:ascii="Times New Roman" w:eastAsia="Times New Roman" w:hAnsi="Times New Roman" w:cs="Times New Roman"/>
          <w:sz w:val="28"/>
          <w:szCs w:val="28"/>
        </w:rPr>
        <w:t>***</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p>
    <w:p>
      <w:pPr>
        <w:spacing w:before="0" w:after="0"/>
        <w:ind w:firstLine="567"/>
        <w:jc w:val="both"/>
        <w:rPr>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протоколом </w:t>
      </w:r>
      <w:r>
        <w:rPr>
          <w:rFonts w:ascii="Times New Roman" w:eastAsia="Times New Roman" w:hAnsi="Times New Roman" w:cs="Times New Roman"/>
          <w:sz w:val="28"/>
          <w:szCs w:val="28"/>
        </w:rPr>
        <w:t xml:space="preserve">об отстранении от управления транспортным средством </w:t>
      </w:r>
      <w:r>
        <w:rPr>
          <w:rFonts w:ascii="Times New Roman" w:eastAsia="Times New Roman" w:hAnsi="Times New Roman" w:cs="Times New Roman"/>
          <w:sz w:val="28"/>
          <w:szCs w:val="28"/>
        </w:rPr>
        <w:t xml:space="preserve">86 </w:t>
      </w:r>
      <w:r>
        <w:rPr>
          <w:rFonts w:ascii="Times New Roman" w:eastAsia="Times New Roman" w:hAnsi="Times New Roman" w:cs="Times New Roman"/>
          <w:sz w:val="28"/>
          <w:szCs w:val="28"/>
        </w:rPr>
        <w:t>ПК</w:t>
      </w:r>
      <w:r>
        <w:rPr>
          <w:rFonts w:ascii="Times New Roman" w:eastAsia="Times New Roman" w:hAnsi="Times New Roman" w:cs="Times New Roman"/>
          <w:sz w:val="28"/>
          <w:szCs w:val="28"/>
        </w:rPr>
        <w:t xml:space="preserve"> № </w:t>
      </w:r>
      <w:r>
        <w:rPr>
          <w:rFonts w:ascii="Times New Roman" w:eastAsia="Times New Roman" w:hAnsi="Times New Roman" w:cs="Times New Roman"/>
          <w:sz w:val="28"/>
          <w:szCs w:val="28"/>
        </w:rPr>
        <w:t>086415</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от </w:t>
      </w:r>
      <w:r>
        <w:rPr>
          <w:rFonts w:ascii="Times New Roman" w:eastAsia="Times New Roman" w:hAnsi="Times New Roman" w:cs="Times New Roman"/>
          <w:sz w:val="28"/>
          <w:szCs w:val="28"/>
        </w:rPr>
        <w:t>31</w:t>
      </w:r>
      <w:r>
        <w:rPr>
          <w:rFonts w:ascii="Times New Roman" w:eastAsia="Times New Roman" w:hAnsi="Times New Roman" w:cs="Times New Roman"/>
          <w:sz w:val="28"/>
          <w:szCs w:val="28"/>
        </w:rPr>
        <w:t>.08</w:t>
      </w:r>
      <w:r>
        <w:rPr>
          <w:rFonts w:ascii="Times New Roman" w:eastAsia="Times New Roman" w:hAnsi="Times New Roman" w:cs="Times New Roman"/>
          <w:sz w:val="28"/>
          <w:szCs w:val="28"/>
        </w:rPr>
        <w:t>.2026</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31.08.2026</w:t>
      </w:r>
      <w:r>
        <w:rPr>
          <w:rFonts w:ascii="Times New Roman" w:eastAsia="Times New Roman" w:hAnsi="Times New Roman" w:cs="Times New Roman"/>
          <w:sz w:val="28"/>
          <w:szCs w:val="28"/>
        </w:rPr>
        <w:t xml:space="preserve"> в </w:t>
      </w:r>
      <w:r>
        <w:rPr>
          <w:rFonts w:ascii="Times New Roman" w:eastAsia="Times New Roman" w:hAnsi="Times New Roman" w:cs="Times New Roman"/>
          <w:sz w:val="28"/>
          <w:szCs w:val="28"/>
        </w:rPr>
        <w:t xml:space="preserve">22:15 </w:t>
      </w:r>
      <w:r>
        <w:rPr>
          <w:rFonts w:ascii="Times New Roman" w:eastAsia="Times New Roman" w:hAnsi="Times New Roman" w:cs="Times New Roman"/>
          <w:sz w:val="28"/>
          <w:szCs w:val="28"/>
        </w:rPr>
        <w:t xml:space="preserve">на </w:t>
      </w:r>
      <w:r>
        <w:rPr>
          <w:rFonts w:ascii="Times New Roman" w:eastAsia="Times New Roman" w:hAnsi="Times New Roman" w:cs="Times New Roman"/>
          <w:sz w:val="28"/>
          <w:szCs w:val="28"/>
        </w:rPr>
        <w:t>745</w:t>
      </w:r>
      <w:r>
        <w:rPr>
          <w:rFonts w:ascii="Times New Roman" w:eastAsia="Times New Roman" w:hAnsi="Times New Roman" w:cs="Times New Roman"/>
          <w:sz w:val="28"/>
          <w:szCs w:val="28"/>
        </w:rPr>
        <w:t xml:space="preserve"> км. </w:t>
      </w:r>
      <w:r>
        <w:rPr>
          <w:rFonts w:ascii="Times New Roman" w:eastAsia="Times New Roman" w:hAnsi="Times New Roman" w:cs="Times New Roman"/>
          <w:sz w:val="28"/>
          <w:szCs w:val="28"/>
        </w:rPr>
        <w:t>а/д Тюмень-Тобольск-Ханты-Мансийск</w:t>
      </w:r>
      <w:r>
        <w:rPr>
          <w:rFonts w:ascii="Times New Roman" w:eastAsia="Times New Roman" w:hAnsi="Times New Roman" w:cs="Times New Roman"/>
          <w:sz w:val="28"/>
          <w:szCs w:val="28"/>
        </w:rPr>
        <w:t xml:space="preserve"> Нефтеюганский р-н, ХМАО-Югры</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Сазанова</w:t>
      </w:r>
      <w:r>
        <w:rPr>
          <w:rFonts w:ascii="Times New Roman" w:eastAsia="Times New Roman" w:hAnsi="Times New Roman" w:cs="Times New Roman"/>
          <w:sz w:val="28"/>
          <w:szCs w:val="28"/>
        </w:rPr>
        <w:t xml:space="preserve"> </w:t>
      </w:r>
      <w:r>
        <w:rPr>
          <w:rStyle w:val="cat-UserDefined1845469926grp-62rplc-64"/>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отстранена от управления </w:t>
      </w:r>
      <w:r>
        <w:rPr>
          <w:rFonts w:ascii="Times New Roman" w:eastAsia="Times New Roman" w:hAnsi="Times New Roman" w:cs="Times New Roman"/>
          <w:sz w:val="28"/>
          <w:szCs w:val="28"/>
        </w:rPr>
        <w:t xml:space="preserve">транспортным средством </w:t>
      </w:r>
      <w:r>
        <w:rPr>
          <w:rStyle w:val="cat-UserDefined568960067grp-66rplc-65"/>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Style w:val="cat-UserDefined-1223064410grp-64rplc-67"/>
          <w:rFonts w:ascii="Times New Roman" w:eastAsia="Times New Roman" w:hAnsi="Times New Roman" w:cs="Times New Roman"/>
          <w:sz w:val="28"/>
          <w:szCs w:val="28"/>
        </w:rPr>
        <w:t>***</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Style w:val="cat-CarNumbergrp-42rplc-68"/>
          <w:rFonts w:ascii="Times New Roman" w:eastAsia="Times New Roman" w:hAnsi="Times New Roman" w:cs="Times New Roman"/>
          <w:sz w:val="28"/>
          <w:szCs w:val="28"/>
        </w:rPr>
        <w:t>регистрационный знак ТС</w:t>
      </w:r>
      <w:r>
        <w:rPr>
          <w:rFonts w:ascii="Times New Roman" w:eastAsia="Times New Roman" w:hAnsi="Times New Roman" w:cs="Times New Roman"/>
          <w:sz w:val="28"/>
          <w:szCs w:val="28"/>
        </w:rPr>
        <w:t xml:space="preserve">, в связи с выявлением административного правонарушения предусмотренного ч. 2 ст. 12.7 КоАП РФ,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протокол составлен в присутствии двух понятых</w:t>
      </w:r>
      <w:r>
        <w:rPr>
          <w:rFonts w:ascii="Times New Roman" w:eastAsia="Times New Roman" w:hAnsi="Times New Roman" w:cs="Times New Roman"/>
          <w:sz w:val="28"/>
          <w:szCs w:val="28"/>
        </w:rPr>
        <w:t xml:space="preserve">, копия протокола </w:t>
      </w:r>
      <w:r>
        <w:rPr>
          <w:rFonts w:ascii="Times New Roman" w:eastAsia="Times New Roman" w:hAnsi="Times New Roman" w:cs="Times New Roman"/>
          <w:sz w:val="28"/>
          <w:szCs w:val="28"/>
        </w:rPr>
        <w:t>Сазанов</w:t>
      </w:r>
      <w:r>
        <w:rPr>
          <w:rFonts w:ascii="Times New Roman" w:eastAsia="Times New Roman" w:hAnsi="Times New Roman" w:cs="Times New Roman"/>
          <w:sz w:val="28"/>
          <w:szCs w:val="28"/>
        </w:rPr>
        <w:t>ой</w:t>
      </w:r>
      <w:r>
        <w:rPr>
          <w:rFonts w:ascii="Times New Roman" w:eastAsia="Times New Roman" w:hAnsi="Times New Roman" w:cs="Times New Roman"/>
          <w:sz w:val="28"/>
          <w:szCs w:val="28"/>
        </w:rPr>
        <w:t xml:space="preserve"> </w:t>
      </w:r>
      <w:r>
        <w:rPr>
          <w:rStyle w:val="cat-UserDefined1845469926grp-62rplc-70"/>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вручена, о чем сви</w:t>
      </w:r>
      <w:r>
        <w:rPr>
          <w:rFonts w:ascii="Times New Roman" w:eastAsia="Times New Roman" w:hAnsi="Times New Roman" w:cs="Times New Roman"/>
          <w:sz w:val="28"/>
          <w:szCs w:val="28"/>
        </w:rPr>
        <w:t>детельствует подпись последне</w:t>
      </w:r>
      <w:r>
        <w:rPr>
          <w:rFonts w:ascii="Times New Roman" w:eastAsia="Times New Roman" w:hAnsi="Times New Roman" w:cs="Times New Roman"/>
          <w:sz w:val="28"/>
          <w:szCs w:val="28"/>
        </w:rPr>
        <w:t>й</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p>
    <w:p>
      <w:pPr>
        <w:spacing w:before="0" w:after="0"/>
        <w:ind w:firstLine="567"/>
        <w:jc w:val="both"/>
        <w:rPr>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протоколом </w:t>
      </w:r>
      <w:r>
        <w:rPr>
          <w:rFonts w:ascii="Times New Roman" w:eastAsia="Times New Roman" w:hAnsi="Times New Roman" w:cs="Times New Roman"/>
          <w:sz w:val="28"/>
          <w:szCs w:val="28"/>
        </w:rPr>
        <w:t>задержания</w:t>
      </w:r>
      <w:r>
        <w:rPr>
          <w:rFonts w:ascii="Times New Roman" w:eastAsia="Times New Roman" w:hAnsi="Times New Roman" w:cs="Times New Roman"/>
          <w:sz w:val="28"/>
          <w:szCs w:val="28"/>
        </w:rPr>
        <w:t xml:space="preserve"> транспортного средства 86 АК 713656 </w:t>
      </w:r>
      <w:r>
        <w:rPr>
          <w:rFonts w:ascii="Times New Roman" w:eastAsia="Times New Roman" w:hAnsi="Times New Roman" w:cs="Times New Roman"/>
          <w:sz w:val="28"/>
          <w:szCs w:val="28"/>
        </w:rPr>
        <w:t xml:space="preserve">от </w:t>
      </w:r>
      <w:r>
        <w:rPr>
          <w:rFonts w:ascii="Times New Roman" w:eastAsia="Times New Roman" w:hAnsi="Times New Roman" w:cs="Times New Roman"/>
          <w:sz w:val="28"/>
          <w:szCs w:val="28"/>
        </w:rPr>
        <w:t>31</w:t>
      </w:r>
      <w:r>
        <w:rPr>
          <w:rFonts w:ascii="Times New Roman" w:eastAsia="Times New Roman" w:hAnsi="Times New Roman" w:cs="Times New Roman"/>
          <w:sz w:val="28"/>
          <w:szCs w:val="28"/>
        </w:rPr>
        <w:t>.08.2026;</w:t>
      </w:r>
    </w:p>
    <w:p>
      <w:pPr>
        <w:spacing w:before="0" w:after="0"/>
        <w:ind w:firstLine="567"/>
        <w:jc w:val="both"/>
        <w:rPr>
          <w:sz w:val="28"/>
          <w:szCs w:val="28"/>
        </w:rPr>
      </w:pPr>
      <w:r>
        <w:rPr>
          <w:rFonts w:ascii="Times New Roman" w:eastAsia="Times New Roman" w:hAnsi="Times New Roman" w:cs="Times New Roman"/>
          <w:sz w:val="28"/>
          <w:szCs w:val="28"/>
        </w:rPr>
        <w:t xml:space="preserve">- копией протокола об изъятии вещей и документов 86 ИВ № </w:t>
      </w:r>
      <w:r>
        <w:rPr>
          <w:rFonts w:ascii="Times New Roman" w:eastAsia="Times New Roman" w:hAnsi="Times New Roman" w:cs="Times New Roman"/>
          <w:sz w:val="28"/>
          <w:szCs w:val="28"/>
        </w:rPr>
        <w:t>009156</w:t>
      </w:r>
      <w:r>
        <w:rPr>
          <w:rFonts w:ascii="Times New Roman" w:eastAsia="Times New Roman" w:hAnsi="Times New Roman" w:cs="Times New Roman"/>
          <w:sz w:val="28"/>
          <w:szCs w:val="28"/>
        </w:rPr>
        <w:t xml:space="preserve"> от </w:t>
      </w:r>
      <w:r>
        <w:rPr>
          <w:rFonts w:ascii="Times New Roman" w:eastAsia="Times New Roman" w:hAnsi="Times New Roman" w:cs="Times New Roman"/>
          <w:sz w:val="28"/>
          <w:szCs w:val="28"/>
        </w:rPr>
        <w:t>31</w:t>
      </w:r>
      <w:r>
        <w:rPr>
          <w:rFonts w:ascii="Times New Roman" w:eastAsia="Times New Roman" w:hAnsi="Times New Roman" w:cs="Times New Roman"/>
          <w:sz w:val="28"/>
          <w:szCs w:val="28"/>
        </w:rPr>
        <w:t xml:space="preserve">.08.2026, согласно которому </w:t>
      </w:r>
      <w:r>
        <w:rPr>
          <w:rFonts w:ascii="Times New Roman" w:eastAsia="Times New Roman" w:hAnsi="Times New Roman" w:cs="Times New Roman"/>
          <w:sz w:val="28"/>
          <w:szCs w:val="28"/>
        </w:rPr>
        <w:t xml:space="preserve">у Сазоновой </w:t>
      </w:r>
      <w:r>
        <w:rPr>
          <w:rStyle w:val="cat-UserDefined1587947931grp-65rplc-75"/>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изъято водительское удостоверение </w:t>
      </w:r>
      <w:r>
        <w:rPr>
          <w:rFonts w:ascii="Times New Roman" w:eastAsia="Times New Roman" w:hAnsi="Times New Roman" w:cs="Times New Roman"/>
          <w:sz w:val="28"/>
          <w:szCs w:val="28"/>
        </w:rPr>
        <w:t xml:space="preserve">86 27 </w:t>
      </w:r>
      <w:r>
        <w:rPr>
          <w:rStyle w:val="cat-ExternalSystemDefinedgrp-58rplc-77"/>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от </w:t>
      </w:r>
      <w:r>
        <w:rPr>
          <w:rFonts w:ascii="Times New Roman" w:eastAsia="Times New Roman" w:hAnsi="Times New Roman" w:cs="Times New Roman"/>
          <w:sz w:val="28"/>
          <w:szCs w:val="28"/>
        </w:rPr>
        <w:t>04.08</w:t>
      </w:r>
      <w:r>
        <w:rPr>
          <w:rFonts w:ascii="Times New Roman" w:eastAsia="Times New Roman" w:hAnsi="Times New Roman" w:cs="Times New Roman"/>
          <w:sz w:val="28"/>
          <w:szCs w:val="28"/>
        </w:rPr>
        <w:t>.2016</w:t>
      </w:r>
      <w:r>
        <w:rPr>
          <w:rFonts w:ascii="Times New Roman" w:eastAsia="Times New Roman" w:hAnsi="Times New Roman" w:cs="Times New Roman"/>
          <w:sz w:val="28"/>
          <w:szCs w:val="28"/>
        </w:rPr>
        <w:t xml:space="preserve">. Протокол составлен с участием </w:t>
      </w:r>
      <w:r>
        <w:rPr>
          <w:rFonts w:ascii="Times New Roman" w:eastAsia="Times New Roman" w:hAnsi="Times New Roman" w:cs="Times New Roman"/>
          <w:sz w:val="28"/>
          <w:szCs w:val="28"/>
        </w:rPr>
        <w:t>дву</w:t>
      </w:r>
      <w:r>
        <w:rPr>
          <w:rFonts w:ascii="Times New Roman" w:eastAsia="Times New Roman" w:hAnsi="Times New Roman" w:cs="Times New Roman"/>
          <w:sz w:val="28"/>
          <w:szCs w:val="28"/>
        </w:rPr>
        <w:t xml:space="preserve"> понятых</w:t>
      </w:r>
      <w:r>
        <w:rPr>
          <w:rFonts w:ascii="Times New Roman" w:eastAsia="Times New Roman" w:hAnsi="Times New Roman" w:cs="Times New Roman"/>
          <w:sz w:val="28"/>
          <w:szCs w:val="28"/>
        </w:rPr>
        <w:t>;</w:t>
      </w:r>
    </w:p>
    <w:p>
      <w:pPr>
        <w:spacing w:before="0" w:after="0"/>
        <w:ind w:firstLine="567"/>
        <w:jc w:val="both"/>
        <w:rPr>
          <w:sz w:val="28"/>
          <w:szCs w:val="28"/>
        </w:rPr>
      </w:pPr>
      <w:r>
        <w:rPr>
          <w:rFonts w:ascii="Times New Roman" w:eastAsia="Times New Roman" w:hAnsi="Times New Roman" w:cs="Times New Roman"/>
          <w:sz w:val="28"/>
          <w:szCs w:val="28"/>
        </w:rPr>
        <w:t>- рапортом</w:t>
      </w:r>
      <w:r>
        <w:rPr>
          <w:rFonts w:ascii="Times New Roman" w:eastAsia="Times New Roman" w:hAnsi="Times New Roman" w:cs="Times New Roman"/>
          <w:sz w:val="28"/>
          <w:szCs w:val="28"/>
        </w:rPr>
        <w:t xml:space="preserve"> ст.</w:t>
      </w:r>
      <w:r>
        <w:rPr>
          <w:rFonts w:ascii="Times New Roman" w:eastAsia="Times New Roman" w:hAnsi="Times New Roman" w:cs="Times New Roman"/>
          <w:sz w:val="28"/>
          <w:szCs w:val="28"/>
        </w:rPr>
        <w:t xml:space="preserve"> инспектора ДПС взвода №</w:t>
      </w:r>
      <w:r>
        <w:rPr>
          <w:rFonts w:ascii="Times New Roman" w:eastAsia="Times New Roman" w:hAnsi="Times New Roman" w:cs="Times New Roman"/>
          <w:sz w:val="28"/>
          <w:szCs w:val="28"/>
        </w:rPr>
        <w:t>2</w:t>
      </w:r>
      <w:r>
        <w:rPr>
          <w:rFonts w:ascii="Times New Roman" w:eastAsia="Times New Roman" w:hAnsi="Times New Roman" w:cs="Times New Roman"/>
          <w:sz w:val="28"/>
          <w:szCs w:val="28"/>
        </w:rPr>
        <w:t xml:space="preserve"> роты №2 ОБ ДПС ГИБДД УМВД России по ХМАО-Югре от </w:t>
      </w:r>
      <w:r>
        <w:rPr>
          <w:rFonts w:ascii="Times New Roman" w:eastAsia="Times New Roman" w:hAnsi="Times New Roman" w:cs="Times New Roman"/>
          <w:sz w:val="28"/>
          <w:szCs w:val="28"/>
        </w:rPr>
        <w:t>31.08</w:t>
      </w:r>
      <w:r>
        <w:rPr>
          <w:rFonts w:ascii="Times New Roman" w:eastAsia="Times New Roman" w:hAnsi="Times New Roman" w:cs="Times New Roman"/>
          <w:sz w:val="28"/>
          <w:szCs w:val="28"/>
        </w:rPr>
        <w:t xml:space="preserve">.2026 </w:t>
      </w:r>
      <w:r>
        <w:rPr>
          <w:rFonts w:ascii="Times New Roman" w:eastAsia="Times New Roman" w:hAnsi="Times New Roman" w:cs="Times New Roman"/>
          <w:sz w:val="28"/>
          <w:szCs w:val="28"/>
        </w:rPr>
        <w:t xml:space="preserve">согласно которого, в 22 час. 15 мин на </w:t>
      </w:r>
      <w:r>
        <w:rPr>
          <w:rFonts w:ascii="Times New Roman" w:eastAsia="Times New Roman" w:hAnsi="Times New Roman" w:cs="Times New Roman"/>
          <w:sz w:val="28"/>
          <w:szCs w:val="28"/>
        </w:rPr>
        <w:t>745</w:t>
      </w:r>
      <w:r>
        <w:rPr>
          <w:rFonts w:ascii="Times New Roman" w:eastAsia="Times New Roman" w:hAnsi="Times New Roman" w:cs="Times New Roman"/>
          <w:sz w:val="28"/>
          <w:szCs w:val="28"/>
        </w:rPr>
        <w:t xml:space="preserve"> км. </w:t>
      </w:r>
      <w:r>
        <w:rPr>
          <w:rFonts w:ascii="Times New Roman" w:eastAsia="Times New Roman" w:hAnsi="Times New Roman" w:cs="Times New Roman"/>
          <w:sz w:val="28"/>
          <w:szCs w:val="28"/>
        </w:rPr>
        <w:t>а/д Тюмень-Тобольск-Ханты-Мансийск</w:t>
      </w:r>
      <w:r>
        <w:rPr>
          <w:rFonts w:ascii="Times New Roman" w:eastAsia="Times New Roman" w:hAnsi="Times New Roman" w:cs="Times New Roman"/>
          <w:sz w:val="28"/>
          <w:szCs w:val="28"/>
        </w:rPr>
        <w:t xml:space="preserve"> Нефтеюганский р-н, ХМАО-Югры</w:t>
      </w:r>
      <w:r>
        <w:rPr>
          <w:rFonts w:ascii="Times New Roman" w:eastAsia="Times New Roman" w:hAnsi="Times New Roman" w:cs="Times New Roman"/>
          <w:sz w:val="28"/>
          <w:szCs w:val="28"/>
        </w:rPr>
        <w:t xml:space="preserve"> был остановлен легковой автомобиль </w:t>
      </w:r>
      <w:r>
        <w:rPr>
          <w:rStyle w:val="cat-UserDefined568960067grp-66rplc-82"/>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Style w:val="cat-UserDefined-1223064410grp-64rplc-84"/>
          <w:rFonts w:ascii="Times New Roman" w:eastAsia="Times New Roman" w:hAnsi="Times New Roman" w:cs="Times New Roman"/>
          <w:sz w:val="28"/>
          <w:szCs w:val="28"/>
        </w:rPr>
        <w:t>***</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Style w:val="cat-CarNumbergrp-42rplc-85"/>
          <w:rFonts w:ascii="Times New Roman" w:eastAsia="Times New Roman" w:hAnsi="Times New Roman" w:cs="Times New Roman"/>
          <w:sz w:val="28"/>
          <w:szCs w:val="28"/>
        </w:rPr>
        <w:t>регистрационный знак ТС</w:t>
      </w:r>
      <w:r>
        <w:rPr>
          <w:rFonts w:ascii="Times New Roman" w:eastAsia="Times New Roman" w:hAnsi="Times New Roman" w:cs="Times New Roman"/>
          <w:sz w:val="28"/>
          <w:szCs w:val="28"/>
        </w:rPr>
        <w:t xml:space="preserve"> при проверке документов водителем было предъявлено водительское удостоверение </w:t>
      </w:r>
      <w:r>
        <w:rPr>
          <w:rFonts w:ascii="Times New Roman" w:eastAsia="Times New Roman" w:hAnsi="Times New Roman" w:cs="Times New Roman"/>
          <w:sz w:val="28"/>
          <w:szCs w:val="28"/>
        </w:rPr>
        <w:t xml:space="preserve">86 27 </w:t>
      </w:r>
      <w:r>
        <w:rPr>
          <w:rStyle w:val="cat-ExternalSystemDefinedgrp-58rplc-87"/>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от </w:t>
      </w:r>
      <w:r>
        <w:rPr>
          <w:rFonts w:ascii="Times New Roman" w:eastAsia="Times New Roman" w:hAnsi="Times New Roman" w:cs="Times New Roman"/>
          <w:sz w:val="28"/>
          <w:szCs w:val="28"/>
        </w:rPr>
        <w:t>04.08</w:t>
      </w:r>
      <w:r>
        <w:rPr>
          <w:rFonts w:ascii="Times New Roman" w:eastAsia="Times New Roman" w:hAnsi="Times New Roman" w:cs="Times New Roman"/>
          <w:sz w:val="28"/>
          <w:szCs w:val="28"/>
        </w:rPr>
        <w:t>.2016</w:t>
      </w:r>
      <w:r>
        <w:rPr>
          <w:rFonts w:ascii="Times New Roman" w:eastAsia="Times New Roman" w:hAnsi="Times New Roman" w:cs="Times New Roman"/>
          <w:sz w:val="28"/>
          <w:szCs w:val="28"/>
        </w:rPr>
        <w:t xml:space="preserve"> при проверке по базе ФИС-М данное водительское удостоверение числится в розыске как </w:t>
      </w:r>
      <w:r>
        <w:rPr>
          <w:rFonts w:ascii="Times New Roman" w:eastAsia="Times New Roman" w:hAnsi="Times New Roman" w:cs="Times New Roman"/>
          <w:sz w:val="28"/>
          <w:szCs w:val="28"/>
        </w:rPr>
        <w:t>спец.продукция</w:t>
      </w:r>
      <w:r>
        <w:rPr>
          <w:rFonts w:ascii="Times New Roman" w:eastAsia="Times New Roman" w:hAnsi="Times New Roman" w:cs="Times New Roman"/>
          <w:sz w:val="28"/>
          <w:szCs w:val="28"/>
        </w:rPr>
        <w:t xml:space="preserve"> от 11.02.2025. На основании вышеизложенного водительское удостоверение было изъято </w:t>
      </w:r>
      <w:r>
        <w:rPr>
          <w:rFonts w:ascii="Times New Roman" w:eastAsia="Times New Roman" w:hAnsi="Times New Roman" w:cs="Times New Roman"/>
          <w:sz w:val="28"/>
          <w:szCs w:val="28"/>
        </w:rPr>
        <w:t>протоколом изъятия вещей и документов</w:t>
      </w:r>
      <w:r>
        <w:rPr>
          <w:rFonts w:ascii="Times New Roman" w:eastAsia="Times New Roman" w:hAnsi="Times New Roman" w:cs="Times New Roman"/>
          <w:sz w:val="28"/>
          <w:szCs w:val="28"/>
        </w:rPr>
        <w:t>;</w:t>
      </w:r>
    </w:p>
    <w:p>
      <w:pPr>
        <w:spacing w:before="0" w:after="0"/>
        <w:ind w:firstLine="567"/>
        <w:jc w:val="both"/>
        <w:rPr>
          <w:sz w:val="28"/>
          <w:szCs w:val="28"/>
        </w:rPr>
      </w:pPr>
      <w:r>
        <w:rPr>
          <w:rFonts w:ascii="Times New Roman" w:eastAsia="Times New Roman" w:hAnsi="Times New Roman" w:cs="Times New Roman"/>
          <w:sz w:val="28"/>
          <w:szCs w:val="28"/>
        </w:rPr>
        <w:t xml:space="preserve">- копией паспорта </w:t>
      </w:r>
      <w:r>
        <w:rPr>
          <w:rFonts w:ascii="Times New Roman" w:eastAsia="Times New Roman" w:hAnsi="Times New Roman" w:cs="Times New Roman"/>
          <w:sz w:val="28"/>
          <w:szCs w:val="28"/>
        </w:rPr>
        <w:t>Сазанов</w:t>
      </w:r>
      <w:r>
        <w:rPr>
          <w:rFonts w:ascii="Times New Roman" w:eastAsia="Times New Roman" w:hAnsi="Times New Roman" w:cs="Times New Roman"/>
          <w:sz w:val="28"/>
          <w:szCs w:val="28"/>
        </w:rPr>
        <w:t>ой</w:t>
      </w:r>
      <w:r>
        <w:rPr>
          <w:rFonts w:ascii="Times New Roman" w:eastAsia="Times New Roman" w:hAnsi="Times New Roman" w:cs="Times New Roman"/>
          <w:sz w:val="28"/>
          <w:szCs w:val="28"/>
        </w:rPr>
        <w:t xml:space="preserve"> </w:t>
      </w:r>
      <w:r>
        <w:rPr>
          <w:rStyle w:val="cat-UserDefined1845469926grp-62rplc-91"/>
          <w:rFonts w:ascii="Times New Roman" w:eastAsia="Times New Roman" w:hAnsi="Times New Roman" w:cs="Times New Roman"/>
          <w:sz w:val="28"/>
          <w:szCs w:val="28"/>
        </w:rPr>
        <w:t>***</w:t>
      </w:r>
      <w:r>
        <w:rPr>
          <w:rFonts w:ascii="Times New Roman" w:eastAsia="Times New Roman" w:hAnsi="Times New Roman" w:cs="Times New Roman"/>
          <w:sz w:val="28"/>
          <w:szCs w:val="28"/>
        </w:rPr>
        <w:t>;</w:t>
      </w:r>
    </w:p>
    <w:p>
      <w:pPr>
        <w:spacing w:before="0" w:after="0"/>
        <w:ind w:firstLine="567"/>
        <w:jc w:val="both"/>
        <w:rPr>
          <w:sz w:val="28"/>
          <w:szCs w:val="28"/>
        </w:rPr>
      </w:pP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копией водительского удо</w:t>
      </w:r>
      <w:r>
        <w:rPr>
          <w:rFonts w:ascii="Times New Roman" w:eastAsia="Times New Roman" w:hAnsi="Times New Roman" w:cs="Times New Roman"/>
          <w:sz w:val="28"/>
          <w:szCs w:val="28"/>
        </w:rPr>
        <w:t xml:space="preserve">стоверения 86 27 </w:t>
      </w:r>
      <w:r>
        <w:rPr>
          <w:rStyle w:val="cat-ExternalSystemDefinedgrp-58rplc-93"/>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от 04.08</w:t>
      </w:r>
      <w:r>
        <w:rPr>
          <w:rFonts w:ascii="Times New Roman" w:eastAsia="Times New Roman" w:hAnsi="Times New Roman" w:cs="Times New Roman"/>
          <w:sz w:val="28"/>
          <w:szCs w:val="28"/>
        </w:rPr>
        <w:t xml:space="preserve">.2016 </w:t>
      </w:r>
      <w:r>
        <w:rPr>
          <w:rFonts w:ascii="Times New Roman" w:eastAsia="Times New Roman" w:hAnsi="Times New Roman" w:cs="Times New Roman"/>
          <w:sz w:val="28"/>
          <w:szCs w:val="28"/>
        </w:rPr>
        <w:t>Сазанов</w:t>
      </w:r>
      <w:r>
        <w:rPr>
          <w:rFonts w:ascii="Times New Roman" w:eastAsia="Times New Roman" w:hAnsi="Times New Roman" w:cs="Times New Roman"/>
          <w:sz w:val="28"/>
          <w:szCs w:val="28"/>
        </w:rPr>
        <w:t>ой</w:t>
      </w:r>
      <w:r>
        <w:rPr>
          <w:rFonts w:ascii="Times New Roman" w:eastAsia="Times New Roman" w:hAnsi="Times New Roman" w:cs="Times New Roman"/>
          <w:sz w:val="28"/>
          <w:szCs w:val="28"/>
        </w:rPr>
        <w:t xml:space="preserve"> </w:t>
      </w:r>
      <w:r>
        <w:rPr>
          <w:rStyle w:val="cat-UserDefined1845469926grp-62rplc-96"/>
          <w:rFonts w:ascii="Times New Roman" w:eastAsia="Times New Roman" w:hAnsi="Times New Roman" w:cs="Times New Roman"/>
          <w:sz w:val="28"/>
          <w:szCs w:val="28"/>
        </w:rPr>
        <w:t>***</w:t>
      </w:r>
      <w:r>
        <w:rPr>
          <w:rFonts w:ascii="Times New Roman" w:eastAsia="Times New Roman" w:hAnsi="Times New Roman" w:cs="Times New Roman"/>
          <w:sz w:val="28"/>
          <w:szCs w:val="28"/>
        </w:rPr>
        <w:t>;</w:t>
      </w:r>
    </w:p>
    <w:p>
      <w:pPr>
        <w:spacing w:before="0" w:after="0"/>
        <w:ind w:firstLine="567"/>
        <w:jc w:val="both"/>
        <w:rPr>
          <w:sz w:val="28"/>
          <w:szCs w:val="28"/>
        </w:rPr>
      </w:pPr>
      <w:r>
        <w:rPr>
          <w:rFonts w:ascii="Times New Roman" w:eastAsia="Times New Roman" w:hAnsi="Times New Roman" w:cs="Times New Roman"/>
          <w:sz w:val="28"/>
          <w:szCs w:val="28"/>
        </w:rPr>
        <w:t xml:space="preserve">- копией свидетельства о регистрации ТС, транспортное средством </w:t>
      </w:r>
      <w:r>
        <w:rPr>
          <w:rStyle w:val="cat-UserDefined568960067grp-66rplc-97"/>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Style w:val="cat-UserDefined-1223064410grp-64rplc-99"/>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принадлежит </w:t>
      </w:r>
      <w:r>
        <w:rPr>
          <w:rFonts w:ascii="Times New Roman" w:eastAsia="Times New Roman" w:hAnsi="Times New Roman" w:cs="Times New Roman"/>
          <w:sz w:val="28"/>
          <w:szCs w:val="28"/>
        </w:rPr>
        <w:t>Сазановой</w:t>
      </w:r>
      <w:r>
        <w:rPr>
          <w:rFonts w:ascii="Times New Roman" w:eastAsia="Times New Roman" w:hAnsi="Times New Roman" w:cs="Times New Roman"/>
          <w:sz w:val="28"/>
          <w:szCs w:val="28"/>
        </w:rPr>
        <w:t xml:space="preserve"> </w:t>
      </w:r>
      <w:r>
        <w:rPr>
          <w:rStyle w:val="cat-UserDefined1845469926grp-62rplc-101"/>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p>
    <w:p>
      <w:pPr>
        <w:spacing w:before="0" w:after="0"/>
        <w:ind w:firstLine="567"/>
        <w:jc w:val="both"/>
        <w:rPr>
          <w:sz w:val="28"/>
          <w:szCs w:val="28"/>
        </w:rPr>
      </w:pPr>
      <w:r>
        <w:rPr>
          <w:rFonts w:ascii="Times New Roman" w:eastAsia="Times New Roman" w:hAnsi="Times New Roman" w:cs="Times New Roman"/>
          <w:sz w:val="28"/>
          <w:szCs w:val="28"/>
        </w:rPr>
        <w:t>- карточкой операции с ВУ;</w:t>
      </w:r>
    </w:p>
    <w:p>
      <w:pPr>
        <w:spacing w:before="0" w:after="0"/>
        <w:ind w:firstLine="567"/>
        <w:jc w:val="both"/>
        <w:rPr>
          <w:sz w:val="28"/>
          <w:szCs w:val="28"/>
        </w:rPr>
      </w:pPr>
      <w:r>
        <w:rPr>
          <w:rFonts w:ascii="Times New Roman" w:eastAsia="Times New Roman" w:hAnsi="Times New Roman" w:cs="Times New Roman"/>
          <w:sz w:val="28"/>
          <w:szCs w:val="28"/>
        </w:rPr>
        <w:t xml:space="preserve">- карточкой учета ТС на </w:t>
      </w:r>
      <w:r>
        <w:rPr>
          <w:rFonts w:ascii="Times New Roman" w:eastAsia="Times New Roman" w:hAnsi="Times New Roman" w:cs="Times New Roman"/>
          <w:sz w:val="28"/>
          <w:szCs w:val="28"/>
        </w:rPr>
        <w:t>Сазанов</w:t>
      </w:r>
      <w:r>
        <w:rPr>
          <w:rFonts w:ascii="Times New Roman" w:eastAsia="Times New Roman" w:hAnsi="Times New Roman" w:cs="Times New Roman"/>
          <w:sz w:val="28"/>
          <w:szCs w:val="28"/>
        </w:rPr>
        <w:t>у</w:t>
      </w:r>
      <w:r>
        <w:rPr>
          <w:rFonts w:ascii="Times New Roman" w:eastAsia="Times New Roman" w:hAnsi="Times New Roman" w:cs="Times New Roman"/>
          <w:sz w:val="28"/>
          <w:szCs w:val="28"/>
        </w:rPr>
        <w:t xml:space="preserve"> </w:t>
      </w:r>
      <w:r>
        <w:rPr>
          <w:rStyle w:val="cat-UserDefined1845469926grp-62rplc-103"/>
          <w:rFonts w:ascii="Times New Roman" w:eastAsia="Times New Roman" w:hAnsi="Times New Roman" w:cs="Times New Roman"/>
          <w:sz w:val="28"/>
          <w:szCs w:val="28"/>
        </w:rPr>
        <w:t>***</w:t>
      </w:r>
      <w:r>
        <w:rPr>
          <w:rFonts w:ascii="Times New Roman" w:eastAsia="Times New Roman" w:hAnsi="Times New Roman" w:cs="Times New Roman"/>
          <w:sz w:val="28"/>
          <w:szCs w:val="28"/>
        </w:rPr>
        <w:t>;</w:t>
      </w:r>
    </w:p>
    <w:p>
      <w:pPr>
        <w:spacing w:before="0" w:after="0"/>
        <w:ind w:firstLine="567"/>
        <w:jc w:val="both"/>
        <w:rPr>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копией постановления </w:t>
      </w:r>
      <w:r>
        <w:rPr>
          <w:rFonts w:ascii="Times New Roman" w:eastAsia="Times New Roman" w:hAnsi="Times New Roman" w:cs="Times New Roman"/>
          <w:sz w:val="28"/>
          <w:szCs w:val="28"/>
        </w:rPr>
        <w:t xml:space="preserve">мирового судьи судебного участка № </w:t>
      </w:r>
      <w:r>
        <w:rPr>
          <w:rFonts w:ascii="Times New Roman" w:eastAsia="Times New Roman" w:hAnsi="Times New Roman" w:cs="Times New Roman"/>
          <w:sz w:val="28"/>
          <w:szCs w:val="28"/>
        </w:rPr>
        <w:t>6 Нефтеюганского судебного района Ханты – Мансийского автономного округа – Югры</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от </w:t>
      </w:r>
      <w:r>
        <w:rPr>
          <w:rFonts w:ascii="Times New Roman" w:eastAsia="Times New Roman" w:hAnsi="Times New Roman" w:cs="Times New Roman"/>
          <w:sz w:val="27"/>
          <w:szCs w:val="27"/>
        </w:rPr>
        <w:t>22 ноября 2023 года</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05-1631/0501/2023</w:t>
      </w:r>
      <w:r>
        <w:rPr>
          <w:rFonts w:ascii="Times New Roman" w:eastAsia="Times New Roman" w:hAnsi="Times New Roman" w:cs="Times New Roman"/>
          <w:sz w:val="28"/>
          <w:szCs w:val="28"/>
        </w:rPr>
        <w:t xml:space="preserve">, согласно которому </w:t>
      </w:r>
      <w:r>
        <w:rPr>
          <w:rFonts w:ascii="Times New Roman" w:eastAsia="Times New Roman" w:hAnsi="Times New Roman" w:cs="Times New Roman"/>
          <w:sz w:val="28"/>
          <w:szCs w:val="28"/>
        </w:rPr>
        <w:t>Сазанов</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 xml:space="preserve"> </w:t>
      </w:r>
      <w:r>
        <w:rPr>
          <w:rStyle w:val="cat-UserDefined-548239795grp-67rplc-109"/>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признана виновной в совершении административного правонарушения, предусмотренного </w:t>
      </w:r>
      <w:r>
        <w:rPr>
          <w:rFonts w:ascii="Times New Roman" w:eastAsia="Times New Roman" w:hAnsi="Times New Roman" w:cs="Times New Roman"/>
          <w:sz w:val="28"/>
          <w:szCs w:val="28"/>
        </w:rPr>
        <w:t xml:space="preserve">ч. </w:t>
      </w:r>
      <w:r>
        <w:rPr>
          <w:rFonts w:ascii="Times New Roman" w:eastAsia="Times New Roman" w:hAnsi="Times New Roman" w:cs="Times New Roman"/>
          <w:sz w:val="28"/>
          <w:szCs w:val="28"/>
        </w:rPr>
        <w:t>5</w:t>
      </w:r>
      <w:r>
        <w:rPr>
          <w:rFonts w:ascii="Times New Roman" w:eastAsia="Times New Roman" w:hAnsi="Times New Roman" w:cs="Times New Roman"/>
          <w:sz w:val="28"/>
          <w:szCs w:val="28"/>
        </w:rPr>
        <w:t xml:space="preserve"> ст. 12.</w:t>
      </w:r>
      <w:r>
        <w:rPr>
          <w:rFonts w:ascii="Times New Roman" w:eastAsia="Times New Roman" w:hAnsi="Times New Roman" w:cs="Times New Roman"/>
          <w:sz w:val="28"/>
          <w:szCs w:val="28"/>
        </w:rPr>
        <w:t xml:space="preserve">15 </w:t>
      </w:r>
      <w:r>
        <w:rPr>
          <w:rFonts w:ascii="Times New Roman" w:eastAsia="Times New Roman" w:hAnsi="Times New Roman" w:cs="Times New Roman"/>
          <w:sz w:val="28"/>
          <w:szCs w:val="28"/>
        </w:rPr>
        <w:t xml:space="preserve">КоАП РФ </w:t>
      </w:r>
      <w:r>
        <w:rPr>
          <w:rFonts w:ascii="Times New Roman" w:eastAsia="Times New Roman" w:hAnsi="Times New Roman" w:cs="Times New Roman"/>
          <w:sz w:val="28"/>
          <w:szCs w:val="28"/>
        </w:rPr>
        <w:t xml:space="preserve">и </w:t>
      </w:r>
      <w:r>
        <w:rPr>
          <w:rFonts w:ascii="Times New Roman" w:eastAsia="Times New Roman" w:hAnsi="Times New Roman" w:cs="Times New Roman"/>
          <w:sz w:val="28"/>
          <w:szCs w:val="28"/>
        </w:rPr>
        <w:t>подвергнут</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 xml:space="preserve"> административному </w:t>
      </w:r>
      <w:r>
        <w:rPr>
          <w:rFonts w:ascii="Times New Roman" w:eastAsia="Times New Roman" w:hAnsi="Times New Roman" w:cs="Times New Roman"/>
          <w:sz w:val="28"/>
          <w:szCs w:val="28"/>
        </w:rPr>
        <w:t>наказанию</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в виде лишения права управления транспортными средствами на срок 1 (один) год</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Постановление вступило в законную силу </w:t>
      </w:r>
      <w:r>
        <w:rPr>
          <w:rFonts w:ascii="Times New Roman" w:eastAsia="Times New Roman" w:hAnsi="Times New Roman" w:cs="Times New Roman"/>
          <w:sz w:val="28"/>
          <w:szCs w:val="28"/>
        </w:rPr>
        <w:t>07.02.2024</w:t>
      </w:r>
      <w:r>
        <w:rPr>
          <w:rFonts w:ascii="Times New Roman" w:eastAsia="Times New Roman" w:hAnsi="Times New Roman" w:cs="Times New Roman"/>
          <w:sz w:val="28"/>
          <w:szCs w:val="28"/>
        </w:rPr>
        <w:t>;</w:t>
      </w:r>
    </w:p>
    <w:p>
      <w:pPr>
        <w:spacing w:before="0" w:after="0"/>
        <w:ind w:firstLine="567"/>
        <w:jc w:val="both"/>
        <w:rPr>
          <w:sz w:val="28"/>
          <w:szCs w:val="28"/>
        </w:rPr>
      </w:pPr>
      <w:r>
        <w:rPr>
          <w:rFonts w:ascii="Times New Roman" w:eastAsia="Times New Roman" w:hAnsi="Times New Roman" w:cs="Times New Roman"/>
          <w:sz w:val="28"/>
          <w:szCs w:val="28"/>
        </w:rPr>
        <w:t xml:space="preserve">- карточкой административного правонарушения; </w:t>
      </w:r>
    </w:p>
    <w:p>
      <w:pPr>
        <w:spacing w:before="0" w:after="0"/>
        <w:ind w:firstLine="567"/>
        <w:jc w:val="both"/>
        <w:rPr>
          <w:sz w:val="28"/>
          <w:szCs w:val="28"/>
        </w:rPr>
      </w:pPr>
      <w:r>
        <w:rPr>
          <w:rFonts w:ascii="Times New Roman" w:eastAsia="Times New Roman" w:hAnsi="Times New Roman" w:cs="Times New Roman"/>
          <w:sz w:val="28"/>
          <w:szCs w:val="28"/>
        </w:rPr>
        <w:t xml:space="preserve">- копией объяснительной </w:t>
      </w:r>
      <w:r>
        <w:rPr>
          <w:rFonts w:ascii="Times New Roman" w:eastAsia="Times New Roman" w:hAnsi="Times New Roman" w:cs="Times New Roman"/>
          <w:sz w:val="28"/>
          <w:szCs w:val="28"/>
        </w:rPr>
        <w:t>Сазанов</w:t>
      </w:r>
      <w:r>
        <w:rPr>
          <w:rFonts w:ascii="Times New Roman" w:eastAsia="Times New Roman" w:hAnsi="Times New Roman" w:cs="Times New Roman"/>
          <w:sz w:val="28"/>
          <w:szCs w:val="28"/>
        </w:rPr>
        <w:t>ой</w:t>
      </w:r>
      <w:r>
        <w:rPr>
          <w:rFonts w:ascii="Times New Roman" w:eastAsia="Times New Roman" w:hAnsi="Times New Roman" w:cs="Times New Roman"/>
          <w:sz w:val="28"/>
          <w:szCs w:val="28"/>
        </w:rPr>
        <w:t xml:space="preserve"> </w:t>
      </w:r>
      <w:r>
        <w:rPr>
          <w:rStyle w:val="cat-UserDefined1845469926grp-62rplc-112"/>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от 08.04.2024, согласно которой Сазонова </w:t>
      </w:r>
      <w:r>
        <w:rPr>
          <w:rStyle w:val="cat-UserDefined1845469926grp-62rplc-115"/>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обратилась в ОГИБДД ОМВД России по Нефтеюганскому району о потери водительского удостоверения 86 27 </w:t>
      </w:r>
      <w:r>
        <w:rPr>
          <w:rStyle w:val="cat-ExternalSystemDefinedgrp-58rplc-118"/>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p>
    <w:p>
      <w:pPr>
        <w:spacing w:before="0" w:after="0"/>
        <w:ind w:firstLine="567"/>
        <w:jc w:val="both"/>
        <w:rPr>
          <w:sz w:val="28"/>
          <w:szCs w:val="28"/>
        </w:rPr>
      </w:pPr>
      <w:r>
        <w:rPr>
          <w:rFonts w:ascii="Times New Roman" w:eastAsia="Times New Roman" w:hAnsi="Times New Roman" w:cs="Times New Roman"/>
          <w:sz w:val="28"/>
          <w:szCs w:val="28"/>
        </w:rPr>
        <w:t xml:space="preserve">- карточка учета похищенных (утраченных) документов </w:t>
      </w:r>
      <w:r>
        <w:rPr>
          <w:rFonts w:ascii="Times New Roman" w:eastAsia="Times New Roman" w:hAnsi="Times New Roman" w:cs="Times New Roman"/>
          <w:sz w:val="28"/>
          <w:szCs w:val="28"/>
        </w:rPr>
        <w:t>водительское удостоверение</w:t>
      </w:r>
      <w:r>
        <w:rPr>
          <w:rFonts w:ascii="Times New Roman" w:eastAsia="Times New Roman" w:hAnsi="Times New Roman" w:cs="Times New Roman"/>
          <w:sz w:val="28"/>
          <w:szCs w:val="28"/>
        </w:rPr>
        <w:t xml:space="preserve"> 86 27 </w:t>
      </w:r>
      <w:r>
        <w:rPr>
          <w:rStyle w:val="cat-ExternalSystemDefinedgrp-58rplc-120"/>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постановка в розыск утраченной </w:t>
      </w:r>
      <w:r>
        <w:rPr>
          <w:rFonts w:ascii="Times New Roman" w:eastAsia="Times New Roman" w:hAnsi="Times New Roman" w:cs="Times New Roman"/>
          <w:sz w:val="28"/>
          <w:szCs w:val="28"/>
        </w:rPr>
        <w:t>спецпродукции</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11.02.2025</w:t>
      </w:r>
      <w:r>
        <w:rPr>
          <w:rFonts w:ascii="Times New Roman" w:eastAsia="Times New Roman" w:hAnsi="Times New Roman" w:cs="Times New Roman"/>
          <w:sz w:val="28"/>
          <w:szCs w:val="28"/>
        </w:rPr>
        <w:t>;</w:t>
      </w:r>
    </w:p>
    <w:p>
      <w:pPr>
        <w:spacing w:before="0" w:after="0"/>
        <w:ind w:firstLine="567"/>
        <w:jc w:val="both"/>
        <w:rPr>
          <w:sz w:val="28"/>
          <w:szCs w:val="28"/>
        </w:rPr>
      </w:pPr>
      <w:r>
        <w:rPr>
          <w:rFonts w:ascii="Times New Roman" w:eastAsia="Times New Roman" w:hAnsi="Times New Roman" w:cs="Times New Roman"/>
          <w:sz w:val="28"/>
          <w:szCs w:val="28"/>
        </w:rPr>
        <w:t xml:space="preserve">- копией решения судьи Нефтеюганского районного суда по делу об административном правонарушении от </w:t>
      </w:r>
      <w:r>
        <w:rPr>
          <w:rFonts w:ascii="Times New Roman" w:eastAsia="Times New Roman" w:hAnsi="Times New Roman" w:cs="Times New Roman"/>
          <w:sz w:val="28"/>
          <w:szCs w:val="28"/>
        </w:rPr>
        <w:t>07 февраля</w:t>
      </w:r>
      <w:r>
        <w:rPr>
          <w:rFonts w:ascii="Times New Roman" w:eastAsia="Times New Roman" w:hAnsi="Times New Roman" w:cs="Times New Roman"/>
          <w:sz w:val="28"/>
          <w:szCs w:val="28"/>
        </w:rPr>
        <w:t xml:space="preserve"> 202</w:t>
      </w:r>
      <w:r>
        <w:rPr>
          <w:rFonts w:ascii="Times New Roman" w:eastAsia="Times New Roman" w:hAnsi="Times New Roman" w:cs="Times New Roman"/>
          <w:sz w:val="28"/>
          <w:szCs w:val="28"/>
        </w:rPr>
        <w:t>4</w:t>
      </w:r>
      <w:r>
        <w:rPr>
          <w:rFonts w:ascii="Times New Roman" w:eastAsia="Times New Roman" w:hAnsi="Times New Roman" w:cs="Times New Roman"/>
          <w:sz w:val="28"/>
          <w:szCs w:val="28"/>
        </w:rPr>
        <w:t xml:space="preserve"> года, которым постановление ми</w:t>
      </w:r>
      <w:r>
        <w:rPr>
          <w:rFonts w:ascii="Times New Roman" w:eastAsia="Times New Roman" w:hAnsi="Times New Roman" w:cs="Times New Roman"/>
          <w:sz w:val="28"/>
          <w:szCs w:val="28"/>
        </w:rPr>
        <w:t xml:space="preserve">рового судьи судебного участка </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6</w:t>
      </w:r>
      <w:r>
        <w:rPr>
          <w:rFonts w:ascii="Times New Roman" w:eastAsia="Times New Roman" w:hAnsi="Times New Roman" w:cs="Times New Roman"/>
          <w:sz w:val="28"/>
          <w:szCs w:val="28"/>
        </w:rPr>
        <w:t xml:space="preserve"> Нефтеюганского судебного района ХМАО-Югры от </w:t>
      </w:r>
      <w:r>
        <w:rPr>
          <w:rFonts w:ascii="Times New Roman" w:eastAsia="Times New Roman" w:hAnsi="Times New Roman" w:cs="Times New Roman"/>
          <w:sz w:val="28"/>
          <w:szCs w:val="28"/>
        </w:rPr>
        <w:t>07 февраля 2024</w:t>
      </w:r>
      <w:r>
        <w:rPr>
          <w:rFonts w:ascii="Times New Roman" w:eastAsia="Times New Roman" w:hAnsi="Times New Roman" w:cs="Times New Roman"/>
          <w:sz w:val="28"/>
          <w:szCs w:val="28"/>
        </w:rPr>
        <w:t xml:space="preserve"> года, которым </w:t>
      </w:r>
      <w:r>
        <w:rPr>
          <w:rFonts w:ascii="Times New Roman" w:eastAsia="Times New Roman" w:hAnsi="Times New Roman" w:cs="Times New Roman"/>
          <w:sz w:val="28"/>
          <w:szCs w:val="28"/>
        </w:rPr>
        <w:t>Сазанова</w:t>
      </w:r>
      <w:r>
        <w:rPr>
          <w:rFonts w:ascii="Times New Roman" w:eastAsia="Times New Roman" w:hAnsi="Times New Roman" w:cs="Times New Roman"/>
          <w:sz w:val="28"/>
          <w:szCs w:val="28"/>
        </w:rPr>
        <w:t xml:space="preserve"> </w:t>
      </w:r>
      <w:r>
        <w:rPr>
          <w:rStyle w:val="cat-UserDefined1845469926grp-62rplc-126"/>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признан</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 xml:space="preserve"> виновн</w:t>
      </w:r>
      <w:r>
        <w:rPr>
          <w:rFonts w:ascii="Times New Roman" w:eastAsia="Times New Roman" w:hAnsi="Times New Roman" w:cs="Times New Roman"/>
          <w:sz w:val="28"/>
          <w:szCs w:val="28"/>
        </w:rPr>
        <w:t>ой</w:t>
      </w:r>
      <w:r>
        <w:rPr>
          <w:rFonts w:ascii="Times New Roman" w:eastAsia="Times New Roman" w:hAnsi="Times New Roman" w:cs="Times New Roman"/>
          <w:sz w:val="28"/>
          <w:szCs w:val="28"/>
        </w:rPr>
        <w:t xml:space="preserve"> в совершении правонарушения, предусмотренного ч.</w:t>
      </w:r>
      <w:r>
        <w:rPr>
          <w:rFonts w:ascii="Times New Roman" w:eastAsia="Times New Roman" w:hAnsi="Times New Roman" w:cs="Times New Roman"/>
          <w:sz w:val="28"/>
          <w:szCs w:val="28"/>
        </w:rPr>
        <w:t>5</w:t>
      </w:r>
      <w:r>
        <w:rPr>
          <w:rFonts w:ascii="Times New Roman" w:eastAsia="Times New Roman" w:hAnsi="Times New Roman" w:cs="Times New Roman"/>
          <w:sz w:val="28"/>
          <w:szCs w:val="28"/>
        </w:rPr>
        <w:t xml:space="preserve"> ст.12.</w:t>
      </w:r>
      <w:r>
        <w:rPr>
          <w:rFonts w:ascii="Times New Roman" w:eastAsia="Times New Roman" w:hAnsi="Times New Roman" w:cs="Times New Roman"/>
          <w:sz w:val="28"/>
          <w:szCs w:val="28"/>
        </w:rPr>
        <w:t>15</w:t>
      </w:r>
      <w:r>
        <w:rPr>
          <w:rFonts w:ascii="Times New Roman" w:eastAsia="Times New Roman" w:hAnsi="Times New Roman" w:cs="Times New Roman"/>
          <w:sz w:val="28"/>
          <w:szCs w:val="28"/>
        </w:rPr>
        <w:t xml:space="preserve"> КоАП РФ, оставлено без изменения;</w:t>
      </w:r>
    </w:p>
    <w:p>
      <w:pPr>
        <w:spacing w:before="0" w:after="0"/>
        <w:ind w:firstLine="567"/>
        <w:jc w:val="both"/>
        <w:rPr>
          <w:sz w:val="28"/>
          <w:szCs w:val="28"/>
        </w:rPr>
      </w:pPr>
      <w:r>
        <w:rPr>
          <w:rFonts w:ascii="Times New Roman" w:eastAsia="Times New Roman" w:hAnsi="Times New Roman" w:cs="Times New Roman"/>
          <w:sz w:val="28"/>
          <w:szCs w:val="28"/>
        </w:rPr>
        <w:t xml:space="preserve">- справкой </w:t>
      </w:r>
      <w:r>
        <w:rPr>
          <w:rFonts w:ascii="Times New Roman" w:eastAsia="Times New Roman" w:hAnsi="Times New Roman" w:cs="Times New Roman"/>
          <w:sz w:val="28"/>
          <w:szCs w:val="28"/>
        </w:rPr>
        <w:t>с</w:t>
      </w:r>
      <w:r>
        <w:rPr>
          <w:rFonts w:ascii="Times New Roman" w:eastAsia="Times New Roman" w:hAnsi="Times New Roman" w:cs="Times New Roman"/>
          <w:sz w:val="28"/>
          <w:szCs w:val="28"/>
        </w:rPr>
        <w:t>тарш</w:t>
      </w:r>
      <w:r>
        <w:rPr>
          <w:rFonts w:ascii="Times New Roman" w:eastAsia="Times New Roman" w:hAnsi="Times New Roman" w:cs="Times New Roman"/>
          <w:sz w:val="28"/>
          <w:szCs w:val="28"/>
        </w:rPr>
        <w:t>его</w:t>
      </w:r>
      <w:r>
        <w:rPr>
          <w:rFonts w:ascii="Times New Roman" w:eastAsia="Times New Roman" w:hAnsi="Times New Roman" w:cs="Times New Roman"/>
          <w:sz w:val="28"/>
          <w:szCs w:val="28"/>
        </w:rPr>
        <w:t xml:space="preserve"> инспектор</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 xml:space="preserve"> группы по ИАЗ ОБ ДПС ГИБДД УМВД России по ХМАО - Югре</w:t>
      </w:r>
      <w:r>
        <w:rPr>
          <w:rFonts w:ascii="Times New Roman" w:eastAsia="Times New Roman" w:hAnsi="Times New Roman" w:cs="Times New Roman"/>
          <w:sz w:val="28"/>
          <w:szCs w:val="28"/>
        </w:rPr>
        <w:t>, из которой следует,</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Сазанова</w:t>
      </w:r>
      <w:r>
        <w:rPr>
          <w:rFonts w:ascii="Times New Roman" w:eastAsia="Times New Roman" w:hAnsi="Times New Roman" w:cs="Times New Roman"/>
          <w:sz w:val="28"/>
          <w:szCs w:val="28"/>
        </w:rPr>
        <w:t xml:space="preserve"> </w:t>
      </w:r>
      <w:r>
        <w:rPr>
          <w:rStyle w:val="cat-UserDefined-548239795grp-67rplc-129"/>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Style w:val="cat-ExternalSystemDefinedgrp-57rplc-130"/>
          <w:rFonts w:ascii="Times New Roman" w:eastAsia="Times New Roman" w:hAnsi="Times New Roman" w:cs="Times New Roman"/>
          <w:sz w:val="28"/>
          <w:szCs w:val="28"/>
        </w:rPr>
        <w:t>...</w:t>
      </w:r>
      <w:r>
        <w:rPr>
          <w:rStyle w:val="cat-PassportDatagrp-37rplc-131"/>
          <w:rFonts w:ascii="Times New Roman" w:eastAsia="Times New Roman" w:hAnsi="Times New Roman" w:cs="Times New Roman"/>
          <w:sz w:val="28"/>
          <w:szCs w:val="28"/>
        </w:rPr>
        <w:t>паспортные данные</w:t>
      </w:r>
      <w:r>
        <w:rPr>
          <w:rFonts w:ascii="Times New Roman" w:eastAsia="Times New Roman" w:hAnsi="Times New Roman" w:cs="Times New Roman"/>
          <w:sz w:val="28"/>
          <w:szCs w:val="28"/>
        </w:rPr>
        <w:t xml:space="preserve"> постановлением № 05-1631/0501/2023 от 22.11.2023 (вступившим в законную силу 07.02.2024) мирового судьи судебного участка № 6 Нефтеюганского судебного района</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ХМАО-Югры, признана виновной в совершении административного правонарушения, предусмотренного частью 5 статьи 12.15 КоА</w:t>
      </w:r>
      <w:r>
        <w:rPr>
          <w:rFonts w:ascii="Times New Roman" w:eastAsia="Times New Roman" w:hAnsi="Times New Roman" w:cs="Times New Roman"/>
          <w:sz w:val="28"/>
          <w:szCs w:val="28"/>
        </w:rPr>
        <w:t>П</w:t>
      </w:r>
      <w:r>
        <w:rPr>
          <w:rFonts w:ascii="Times New Roman" w:eastAsia="Times New Roman" w:hAnsi="Times New Roman" w:cs="Times New Roman"/>
          <w:sz w:val="28"/>
          <w:szCs w:val="28"/>
        </w:rPr>
        <w:t xml:space="preserve"> РФ с назначением наказания в виде лишения права управления транспортными с</w:t>
      </w:r>
      <w:r>
        <w:rPr>
          <w:rFonts w:ascii="Times New Roman" w:eastAsia="Times New Roman" w:hAnsi="Times New Roman" w:cs="Times New Roman"/>
          <w:sz w:val="28"/>
          <w:szCs w:val="28"/>
        </w:rPr>
        <w:t xml:space="preserve">редствами на срок 1 (один) год. </w:t>
      </w:r>
      <w:r>
        <w:rPr>
          <w:rFonts w:ascii="Times New Roman" w:eastAsia="Times New Roman" w:hAnsi="Times New Roman" w:cs="Times New Roman"/>
          <w:sz w:val="28"/>
          <w:szCs w:val="28"/>
        </w:rPr>
        <w:t>Сазановой</w:t>
      </w:r>
      <w:r>
        <w:rPr>
          <w:rFonts w:ascii="Times New Roman" w:eastAsia="Times New Roman" w:hAnsi="Times New Roman" w:cs="Times New Roman"/>
          <w:sz w:val="28"/>
          <w:szCs w:val="28"/>
        </w:rPr>
        <w:t xml:space="preserve"> </w:t>
      </w:r>
      <w:r>
        <w:rPr>
          <w:rStyle w:val="cat-UserDefined1845469926grp-62rplc-136"/>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была подана жалоба на постановление мирового судьи, которая была не поддержана.</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Сазанова</w:t>
      </w:r>
      <w:r>
        <w:rPr>
          <w:rFonts w:ascii="Times New Roman" w:eastAsia="Times New Roman" w:hAnsi="Times New Roman" w:cs="Times New Roman"/>
          <w:sz w:val="28"/>
          <w:szCs w:val="28"/>
        </w:rPr>
        <w:t xml:space="preserve"> </w:t>
      </w:r>
      <w:r>
        <w:rPr>
          <w:rStyle w:val="cat-UserDefined1845469926grp-62rplc-138"/>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водительское удостоверение № </w:t>
      </w:r>
      <w:r>
        <w:rPr>
          <w:rStyle w:val="cat-ExternalSystemDefinedgrp-56rplc-139"/>
          <w:rFonts w:ascii="Times New Roman" w:eastAsia="Times New Roman" w:hAnsi="Times New Roman" w:cs="Times New Roman"/>
          <w:sz w:val="28"/>
          <w:szCs w:val="28"/>
        </w:rPr>
        <w:t>...</w:t>
      </w:r>
      <w:r>
        <w:rPr>
          <w:rStyle w:val="cat-ExternalSystemDefinedgrp-58rplc-140"/>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для исполнения постановления суда № 05-1631/0501/2023 от 22.11.2023 в части лишения специального права управления Т/С, в подразделения ГИБДД не сдавала.</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08.04.2024 обратилась с заявлением об утере водительского удостоверения в подразделение ГИБДД ОМВД России по Нефтеюганскому району. В настоящее время водительское удостоверение значится как утраченная </w:t>
      </w:r>
      <w:r>
        <w:rPr>
          <w:rFonts w:ascii="Times New Roman" w:eastAsia="Times New Roman" w:hAnsi="Times New Roman" w:cs="Times New Roman"/>
          <w:sz w:val="28"/>
          <w:szCs w:val="28"/>
        </w:rPr>
        <w:t>спецпродукция</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В соответствии с частью 1 статьи 32.7 КоАП РФ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В соответствии с частью 1.1 статьи 32.7 КоАП РФ в течении трёх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лишённое специального права, должен сдать водительское удостоверение, в орган исполняющий этот вид административного наказания, а в случае утраты указанного документа заявить об этом в указанный орган в тот же срок.</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В соответствии с частью 2 статьи 32.7 КоАП РФ в случае уклонения лица, лишённого специального права от сдачи соответствующих документов срок лишения права управления транспортными средствами прерывается.</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Водительское удостоверение у </w:t>
      </w:r>
      <w:r>
        <w:rPr>
          <w:rFonts w:ascii="Times New Roman" w:eastAsia="Times New Roman" w:hAnsi="Times New Roman" w:cs="Times New Roman"/>
          <w:sz w:val="28"/>
          <w:szCs w:val="28"/>
        </w:rPr>
        <w:t>Сазановой</w:t>
      </w:r>
      <w:r>
        <w:rPr>
          <w:rFonts w:ascii="Times New Roman" w:eastAsia="Times New Roman" w:hAnsi="Times New Roman" w:cs="Times New Roman"/>
          <w:sz w:val="28"/>
          <w:szCs w:val="28"/>
        </w:rPr>
        <w:t xml:space="preserve"> </w:t>
      </w:r>
      <w:r>
        <w:rPr>
          <w:rStyle w:val="cat-UserDefined1845469926grp-62rplc-145"/>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изъято 31.08.2026, при оформлении административного материала по части 2 статьи 12.7 КоАП РФ, общий срок лишения права управления транспортными средствами следует исчислять с 31.08.2</w:t>
      </w:r>
      <w:r>
        <w:rPr>
          <w:rFonts w:ascii="Times New Roman" w:eastAsia="Times New Roman" w:hAnsi="Times New Roman" w:cs="Times New Roman"/>
          <w:sz w:val="28"/>
          <w:szCs w:val="28"/>
        </w:rPr>
        <w:t>026 до 31.08.2027 года;</w:t>
      </w:r>
    </w:p>
    <w:p>
      <w:pPr>
        <w:spacing w:before="0" w:after="0"/>
        <w:ind w:firstLine="567"/>
        <w:jc w:val="both"/>
        <w:rPr>
          <w:sz w:val="28"/>
          <w:szCs w:val="28"/>
        </w:rPr>
      </w:pPr>
      <w:r>
        <w:rPr>
          <w:rFonts w:ascii="Times New Roman" w:eastAsia="Times New Roman" w:hAnsi="Times New Roman" w:cs="Times New Roman"/>
          <w:sz w:val="28"/>
          <w:szCs w:val="28"/>
        </w:rPr>
        <w:t>- реестром административных правонарушений</w:t>
      </w:r>
      <w:r>
        <w:rPr>
          <w:rFonts w:ascii="Times New Roman" w:eastAsia="Times New Roman" w:hAnsi="Times New Roman" w:cs="Times New Roman"/>
          <w:sz w:val="28"/>
          <w:szCs w:val="28"/>
        </w:rPr>
        <w:t xml:space="preserve"> из которого следует, что </w:t>
      </w:r>
      <w:r>
        <w:rPr>
          <w:rFonts w:ascii="Times New Roman" w:eastAsia="Times New Roman" w:hAnsi="Times New Roman" w:cs="Times New Roman"/>
          <w:sz w:val="28"/>
          <w:szCs w:val="28"/>
        </w:rPr>
        <w:t>Сазанова</w:t>
      </w:r>
      <w:r>
        <w:rPr>
          <w:rFonts w:ascii="Times New Roman" w:eastAsia="Times New Roman" w:hAnsi="Times New Roman" w:cs="Times New Roman"/>
          <w:sz w:val="28"/>
          <w:szCs w:val="28"/>
        </w:rPr>
        <w:t xml:space="preserve"> </w:t>
      </w:r>
      <w:r>
        <w:rPr>
          <w:rStyle w:val="cat-UserDefined1845469926grp-62rplc-150"/>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привлекалась к административной ответственности по главе 12 КоАП РФ управляла тс </w:t>
      </w:r>
      <w:r>
        <w:rPr>
          <w:rStyle w:val="cat-UserDefined568960067grp-66rplc-151"/>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Style w:val="cat-UserDefined-1223064410grp-64rplc-153"/>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30.09.2025, 04.12.2025, то есть после вынесения решения о лишении её права управления транспортными средствами</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Также в течение календарного года привлекалась к административной ответственности по главе 12 КоАП РФ. </w:t>
      </w:r>
    </w:p>
    <w:p>
      <w:pPr>
        <w:spacing w:before="0" w:after="0"/>
        <w:ind w:firstLine="567"/>
        <w:jc w:val="both"/>
        <w:rPr>
          <w:sz w:val="28"/>
          <w:szCs w:val="28"/>
        </w:rPr>
      </w:pPr>
      <w:r>
        <w:rPr>
          <w:rFonts w:ascii="Times New Roman" w:eastAsia="Times New Roman" w:hAnsi="Times New Roman" w:cs="Times New Roman"/>
          <w:sz w:val="28"/>
          <w:szCs w:val="28"/>
        </w:rPr>
        <w:t xml:space="preserve">Объективная сторона административного правонарушения, предусмотренного ч. 2 ст. 12.7 Кодекса Российской Федерации об административных правонарушениях выражается в действиях по управлению </w:t>
      </w:r>
      <w:r>
        <w:rPr>
          <w:rFonts w:ascii="Times New Roman" w:eastAsia="Times New Roman" w:hAnsi="Times New Roman" w:cs="Times New Roman"/>
          <w:sz w:val="28"/>
          <w:szCs w:val="28"/>
        </w:rPr>
        <w:t>транспортным средством водителем, лишенным права управления транспортными средствами.</w:t>
      </w:r>
    </w:p>
    <w:p>
      <w:pPr>
        <w:spacing w:before="0" w:after="0"/>
        <w:ind w:firstLine="567"/>
        <w:jc w:val="both"/>
        <w:rPr>
          <w:sz w:val="28"/>
          <w:szCs w:val="28"/>
        </w:rPr>
      </w:pPr>
      <w:r>
        <w:rPr>
          <w:rFonts w:ascii="Times New Roman" w:eastAsia="Times New Roman" w:hAnsi="Times New Roman" w:cs="Times New Roman"/>
          <w:sz w:val="28"/>
          <w:szCs w:val="28"/>
        </w:rPr>
        <w:t>То есть квалифицирующим признаком состава административного правонарушения, предусмотренного частью 2 статьи 12.7 КоАП РФ, является отсутствие у лица в момент управления транспортным средством права на управление им по причине лишения его такого права в установленном законом порядке. Данное правонарушение может быть совершено как с прямым умыслом, так и по неосторожности.</w:t>
      </w:r>
    </w:p>
    <w:p>
      <w:pPr>
        <w:spacing w:before="0" w:after="0"/>
        <w:ind w:firstLine="567"/>
        <w:jc w:val="both"/>
        <w:rPr>
          <w:sz w:val="28"/>
          <w:szCs w:val="28"/>
        </w:rPr>
      </w:pPr>
      <w:r>
        <w:rPr>
          <w:rFonts w:ascii="Times New Roman" w:eastAsia="Times New Roman" w:hAnsi="Times New Roman" w:cs="Times New Roman"/>
          <w:sz w:val="28"/>
          <w:szCs w:val="28"/>
        </w:rPr>
        <w:t xml:space="preserve">Доводы </w:t>
      </w:r>
      <w:r>
        <w:rPr>
          <w:rFonts w:ascii="Times New Roman" w:eastAsia="Times New Roman" w:hAnsi="Times New Roman" w:cs="Times New Roman"/>
          <w:sz w:val="28"/>
          <w:szCs w:val="28"/>
        </w:rPr>
        <w:t>Сазановой</w:t>
      </w:r>
      <w:r>
        <w:rPr>
          <w:rFonts w:ascii="Times New Roman" w:eastAsia="Times New Roman" w:hAnsi="Times New Roman" w:cs="Times New Roman"/>
          <w:sz w:val="28"/>
          <w:szCs w:val="28"/>
        </w:rPr>
        <w:t xml:space="preserve"> </w:t>
      </w:r>
      <w:r>
        <w:rPr>
          <w:rStyle w:val="cat-UserDefined1845469926grp-62rplc-157"/>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о том, что срок административного наказания в виде лишения права управления транспортными средства истек в 2025 году, мировой судья признает не состоятельными по следующим основаниям. </w:t>
      </w:r>
    </w:p>
    <w:p>
      <w:pPr>
        <w:spacing w:before="0" w:after="0"/>
        <w:ind w:firstLine="567"/>
        <w:jc w:val="both"/>
        <w:rPr>
          <w:sz w:val="28"/>
          <w:szCs w:val="28"/>
        </w:rPr>
      </w:pPr>
      <w:r>
        <w:rPr>
          <w:rFonts w:ascii="Times New Roman" w:eastAsia="Times New Roman" w:hAnsi="Times New Roman" w:cs="Times New Roman"/>
          <w:sz w:val="28"/>
          <w:szCs w:val="28"/>
        </w:rPr>
        <w:t>В силу</w:t>
      </w:r>
      <w:r>
        <w:rPr>
          <w:rFonts w:ascii="Times New Roman" w:eastAsia="Times New Roman" w:hAnsi="Times New Roman" w:cs="Times New Roman"/>
          <w:sz w:val="28"/>
          <w:szCs w:val="28"/>
        </w:rPr>
        <w:t> </w:t>
      </w:r>
      <w:hyperlink r:id="rId5" w:anchor="/document/12125267/entry/32702" w:history="1">
        <w:r>
          <w:rPr>
            <w:rFonts w:ascii="Times New Roman" w:eastAsia="Times New Roman" w:hAnsi="Times New Roman" w:cs="Times New Roman"/>
            <w:color w:val="0000EE"/>
            <w:sz w:val="28"/>
            <w:szCs w:val="28"/>
          </w:rPr>
          <w:t>части 2 статьи 32.7</w:t>
        </w:r>
      </w:hyperlink>
      <w:r>
        <w:rPr>
          <w:rFonts w:ascii="Times New Roman" w:eastAsia="Times New Roman" w:hAnsi="Times New Roman" w:cs="Times New Roman"/>
          <w:sz w:val="28"/>
          <w:szCs w:val="28"/>
        </w:rPr>
        <w:t> </w:t>
      </w:r>
      <w:r>
        <w:rPr>
          <w:rFonts w:ascii="Times New Roman" w:eastAsia="Times New Roman" w:hAnsi="Times New Roman" w:cs="Times New Roman"/>
          <w:sz w:val="28"/>
          <w:szCs w:val="28"/>
        </w:rPr>
        <w:t>КоАП РФ в случае уклонения лица, лишенного права управления транспортными средствами, от сдачи соответствующего удостоверения срок лишения указанного права прерывается. Течение прерванного срока лишения права управления транспортными средствами продолжается со дня сдачи лицом либо изъятия у него соответствующего удостоверения (в том числе в случае, если срок действия данного удостоверения истек), а равно со дня получения соответствующим подразделением органа, на которое возложено исполнение постановления о назначении административного наказания, заявления лица об утрате этого удостоверения.</w:t>
      </w:r>
    </w:p>
    <w:p>
      <w:pPr>
        <w:spacing w:before="0" w:after="0"/>
        <w:ind w:firstLine="567"/>
        <w:jc w:val="both"/>
        <w:rPr>
          <w:sz w:val="28"/>
          <w:szCs w:val="28"/>
        </w:rPr>
      </w:pPr>
      <w:r>
        <w:rPr>
          <w:rFonts w:ascii="Times New Roman" w:eastAsia="Times New Roman" w:hAnsi="Times New Roman" w:cs="Times New Roman"/>
          <w:sz w:val="28"/>
          <w:szCs w:val="28"/>
        </w:rPr>
        <w:t>Вместе с тем в случае, если лицо заявило об утрате соответствующего удостоверения, а затем фактически продолжало пользоваться им при управлении транспортным средством, что подтверждается фактом изъятия данного удостоверения, срок лишения права управления транспортными средствами считается прерванным и продолжение исчисления течения прерванного срока производится со дня изъятия у лица соответствующего удостоверения (</w:t>
      </w:r>
      <w:hyperlink r:id="rId5" w:anchor="/document/72280274/entry/32" w:history="1">
        <w:r>
          <w:rPr>
            <w:rFonts w:ascii="Times New Roman" w:eastAsia="Times New Roman" w:hAnsi="Times New Roman" w:cs="Times New Roman"/>
            <w:color w:val="0000EE"/>
            <w:sz w:val="28"/>
            <w:szCs w:val="28"/>
          </w:rPr>
          <w:t>пункт 32</w:t>
        </w:r>
      </w:hyperlink>
      <w:r>
        <w:rPr>
          <w:rFonts w:ascii="Times New Roman" w:eastAsia="Times New Roman" w:hAnsi="Times New Roman" w:cs="Times New Roman"/>
          <w:sz w:val="28"/>
          <w:szCs w:val="28"/>
        </w:rPr>
        <w:t> </w:t>
      </w:r>
      <w:r>
        <w:rPr>
          <w:rFonts w:ascii="Times New Roman" w:eastAsia="Times New Roman" w:hAnsi="Times New Roman" w:cs="Times New Roman"/>
          <w:sz w:val="28"/>
          <w:szCs w:val="28"/>
        </w:rPr>
        <w:t>постановления Пленума Верховного Суда от 25 июня 2019</w:t>
      </w:r>
      <w:r>
        <w:rPr>
          <w:rFonts w:ascii="Times New Roman" w:eastAsia="Times New Roman" w:hAnsi="Times New Roman" w:cs="Times New Roman"/>
          <w:sz w:val="28"/>
          <w:szCs w:val="28"/>
        </w:rPr>
        <w:t> </w:t>
      </w:r>
      <w:r>
        <w:rPr>
          <w:rFonts w:ascii="Times New Roman" w:eastAsia="Times New Roman" w:hAnsi="Times New Roman" w:cs="Times New Roman"/>
          <w:sz w:val="28"/>
          <w:szCs w:val="28"/>
        </w:rPr>
        <w:t>г. N</w:t>
      </w:r>
      <w:r>
        <w:rPr>
          <w:rFonts w:ascii="Times New Roman" w:eastAsia="Times New Roman" w:hAnsi="Times New Roman" w:cs="Times New Roman"/>
          <w:sz w:val="28"/>
          <w:szCs w:val="28"/>
        </w:rPr>
        <w:t> </w:t>
      </w:r>
      <w:r>
        <w:rPr>
          <w:rFonts w:ascii="Times New Roman" w:eastAsia="Times New Roman" w:hAnsi="Times New Roman" w:cs="Times New Roman"/>
          <w:sz w:val="28"/>
          <w:szCs w:val="28"/>
        </w:rPr>
        <w:t>20 "О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w:t>
      </w:r>
    </w:p>
    <w:p>
      <w:pPr>
        <w:spacing w:before="0" w:after="0"/>
        <w:ind w:firstLine="567"/>
        <w:jc w:val="both"/>
        <w:rPr>
          <w:sz w:val="28"/>
          <w:szCs w:val="28"/>
        </w:rPr>
      </w:pPr>
      <w:r>
        <w:rPr>
          <w:rFonts w:ascii="Times New Roman" w:eastAsia="Times New Roman" w:hAnsi="Times New Roman" w:cs="Times New Roman"/>
          <w:sz w:val="28"/>
          <w:szCs w:val="28"/>
        </w:rPr>
        <w:t xml:space="preserve">Учитывая, что водительское удостоверение у </w:t>
      </w:r>
      <w:r>
        <w:rPr>
          <w:rFonts w:ascii="Times New Roman" w:eastAsia="Times New Roman" w:hAnsi="Times New Roman" w:cs="Times New Roman"/>
          <w:sz w:val="28"/>
          <w:szCs w:val="28"/>
        </w:rPr>
        <w:t>Сазановой</w:t>
      </w:r>
      <w:r>
        <w:rPr>
          <w:rFonts w:ascii="Times New Roman" w:eastAsia="Times New Roman" w:hAnsi="Times New Roman" w:cs="Times New Roman"/>
          <w:sz w:val="28"/>
          <w:szCs w:val="28"/>
        </w:rPr>
        <w:t xml:space="preserve"> </w:t>
      </w:r>
      <w:r>
        <w:rPr>
          <w:rStyle w:val="cat-UserDefined1845469926grp-62rplc-161"/>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изъято </w:t>
      </w:r>
      <w:r>
        <w:rPr>
          <w:rFonts w:ascii="Times New Roman" w:eastAsia="Times New Roman" w:hAnsi="Times New Roman" w:cs="Times New Roman"/>
          <w:sz w:val="28"/>
          <w:szCs w:val="28"/>
        </w:rPr>
        <w:t>31.08.2026</w:t>
      </w:r>
      <w:r>
        <w:rPr>
          <w:rFonts w:ascii="Times New Roman" w:eastAsia="Times New Roman" w:hAnsi="Times New Roman" w:cs="Times New Roman"/>
          <w:sz w:val="28"/>
          <w:szCs w:val="28"/>
        </w:rPr>
        <w:t xml:space="preserve">, при оформлении административного материала по части 2 статьи 12.7 КоАП РФ, </w:t>
      </w:r>
      <w:r>
        <w:rPr>
          <w:rFonts w:ascii="Times New Roman" w:eastAsia="Times New Roman" w:hAnsi="Times New Roman" w:cs="Times New Roman"/>
          <w:sz w:val="28"/>
          <w:szCs w:val="28"/>
        </w:rPr>
        <w:t>согласно реестру административных правонарушений, привлекалась к административной ответственности по главе 12 КоАП РФ после подачи заявления об утере водительского удостоверения.</w:t>
      </w:r>
    </w:p>
    <w:p>
      <w:pPr>
        <w:spacing w:before="0" w:after="0"/>
        <w:ind w:firstLine="567"/>
        <w:jc w:val="both"/>
        <w:rPr>
          <w:sz w:val="28"/>
          <w:szCs w:val="28"/>
        </w:rPr>
      </w:pPr>
      <w:r>
        <w:rPr>
          <w:rFonts w:ascii="Times New Roman" w:eastAsia="Times New Roman" w:hAnsi="Times New Roman" w:cs="Times New Roman"/>
          <w:sz w:val="28"/>
          <w:szCs w:val="28"/>
        </w:rPr>
        <w:t xml:space="preserve">Таким образом, </w:t>
      </w:r>
      <w:r>
        <w:rPr>
          <w:rFonts w:ascii="Times New Roman" w:eastAsia="Times New Roman" w:hAnsi="Times New Roman" w:cs="Times New Roman"/>
          <w:sz w:val="28"/>
          <w:szCs w:val="28"/>
        </w:rPr>
        <w:t xml:space="preserve">в </w:t>
      </w:r>
      <w:r>
        <w:rPr>
          <w:rFonts w:ascii="Times New Roman" w:eastAsia="Times New Roman" w:hAnsi="Times New Roman" w:cs="Times New Roman"/>
          <w:sz w:val="28"/>
          <w:szCs w:val="28"/>
        </w:rPr>
        <w:t xml:space="preserve">момент совершения административного правонарушения, </w:t>
      </w:r>
      <w:r>
        <w:rPr>
          <w:rFonts w:ascii="Times New Roman" w:eastAsia="Times New Roman" w:hAnsi="Times New Roman" w:cs="Times New Roman"/>
          <w:sz w:val="28"/>
          <w:szCs w:val="28"/>
        </w:rPr>
        <w:t>Сазанова</w:t>
      </w:r>
      <w:r>
        <w:rPr>
          <w:rFonts w:ascii="Times New Roman" w:eastAsia="Times New Roman" w:hAnsi="Times New Roman" w:cs="Times New Roman"/>
          <w:sz w:val="28"/>
          <w:szCs w:val="28"/>
        </w:rPr>
        <w:t xml:space="preserve"> </w:t>
      </w:r>
      <w:r>
        <w:rPr>
          <w:rStyle w:val="cat-UserDefined1845469926grp-62rplc-164"/>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был</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 xml:space="preserve"> лишен</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 xml:space="preserve"> права управления транспортными средствами, срок лишения управления транспортными средствами не истек. </w:t>
      </w:r>
    </w:p>
    <w:p>
      <w:pPr>
        <w:spacing w:before="0" w:after="0"/>
        <w:ind w:firstLine="567"/>
        <w:jc w:val="both"/>
        <w:rPr>
          <w:sz w:val="28"/>
          <w:szCs w:val="28"/>
        </w:rPr>
      </w:pPr>
      <w:r>
        <w:rPr>
          <w:rFonts w:ascii="Times New Roman" w:eastAsia="Times New Roman" w:hAnsi="Times New Roman" w:cs="Times New Roman"/>
          <w:sz w:val="28"/>
          <w:szCs w:val="28"/>
        </w:rPr>
        <w:t xml:space="preserve">Имеющиеся в материалах дела доказательства не противоречивы, последовательны, соответствуют </w:t>
      </w:r>
      <w:r>
        <w:rPr>
          <w:rFonts w:ascii="Times New Roman" w:eastAsia="Times New Roman" w:hAnsi="Times New Roman" w:cs="Times New Roman"/>
          <w:sz w:val="28"/>
          <w:szCs w:val="28"/>
        </w:rPr>
        <w:t xml:space="preserve">критерию допустимости. Существенных недостатков, влекущих невозможность использования в качестве доказательств, материалы дела не содержат. </w:t>
      </w:r>
    </w:p>
    <w:p>
      <w:pPr>
        <w:spacing w:before="0" w:after="0"/>
        <w:ind w:firstLine="567"/>
        <w:jc w:val="both"/>
        <w:rPr>
          <w:sz w:val="28"/>
          <w:szCs w:val="28"/>
        </w:rPr>
      </w:pPr>
      <w:r>
        <w:rPr>
          <w:rFonts w:ascii="Times New Roman" w:eastAsia="Times New Roman" w:hAnsi="Times New Roman" w:cs="Times New Roman"/>
          <w:sz w:val="28"/>
          <w:szCs w:val="28"/>
        </w:rPr>
        <w:t xml:space="preserve">Действия </w:t>
      </w:r>
      <w:r>
        <w:rPr>
          <w:rFonts w:ascii="Times New Roman" w:eastAsia="Times New Roman" w:hAnsi="Times New Roman" w:cs="Times New Roman"/>
          <w:sz w:val="28"/>
          <w:szCs w:val="28"/>
        </w:rPr>
        <w:t>Сазановой</w:t>
      </w:r>
      <w:r>
        <w:rPr>
          <w:rFonts w:ascii="Times New Roman" w:eastAsia="Times New Roman" w:hAnsi="Times New Roman" w:cs="Times New Roman"/>
          <w:sz w:val="28"/>
          <w:szCs w:val="28"/>
        </w:rPr>
        <w:t xml:space="preserve"> </w:t>
      </w:r>
      <w:r>
        <w:rPr>
          <w:rStyle w:val="cat-UserDefined1845469926grp-62rplc-166"/>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суд квалифицирует по ч. 2 ст. 12.7 Кодекса Российской Федерации об административных правонарушениях как управление транспортным средством водителем будучи лишенным права управления транспортными средствами.</w:t>
      </w:r>
      <w:r>
        <w:rPr>
          <w:rFonts w:ascii="Times New Roman" w:eastAsia="Times New Roman" w:hAnsi="Times New Roman" w:cs="Times New Roman"/>
          <w:sz w:val="28"/>
          <w:szCs w:val="28"/>
        </w:rPr>
        <w:t xml:space="preserve">  </w:t>
      </w:r>
    </w:p>
    <w:p>
      <w:pPr>
        <w:spacing w:before="0" w:after="0"/>
        <w:ind w:firstLine="567"/>
        <w:jc w:val="both"/>
        <w:rPr>
          <w:sz w:val="28"/>
          <w:szCs w:val="28"/>
        </w:rPr>
      </w:pPr>
      <w:r>
        <w:rPr>
          <w:rFonts w:ascii="Times New Roman" w:eastAsia="Times New Roman" w:hAnsi="Times New Roman" w:cs="Times New Roman"/>
          <w:sz w:val="28"/>
          <w:szCs w:val="28"/>
        </w:rPr>
        <w:t>При назначении наказания суд учитывает обстоятельства дела, характер данного правонарушения, данные о личности правонарушителя, е</w:t>
      </w:r>
      <w:r>
        <w:rPr>
          <w:rFonts w:ascii="Times New Roman" w:eastAsia="Times New Roman" w:hAnsi="Times New Roman" w:cs="Times New Roman"/>
          <w:sz w:val="28"/>
          <w:szCs w:val="28"/>
        </w:rPr>
        <w:t>ё</w:t>
      </w:r>
      <w:r>
        <w:rPr>
          <w:rFonts w:ascii="Times New Roman" w:eastAsia="Times New Roman" w:hAnsi="Times New Roman" w:cs="Times New Roman"/>
          <w:sz w:val="28"/>
          <w:szCs w:val="28"/>
        </w:rPr>
        <w:t xml:space="preserve"> имущественное положение.</w:t>
      </w:r>
    </w:p>
    <w:p>
      <w:pPr>
        <w:spacing w:before="0" w:after="0"/>
        <w:ind w:firstLine="567"/>
        <w:jc w:val="both"/>
        <w:rPr>
          <w:sz w:val="28"/>
          <w:szCs w:val="28"/>
        </w:rPr>
      </w:pPr>
      <w:r>
        <w:rPr>
          <w:rFonts w:ascii="Times New Roman" w:eastAsia="Times New Roman" w:hAnsi="Times New Roman" w:cs="Times New Roman"/>
          <w:sz w:val="28"/>
          <w:szCs w:val="28"/>
        </w:rPr>
        <w:t xml:space="preserve">Обстоятельств, смягчающих </w:t>
      </w:r>
      <w:r>
        <w:rPr>
          <w:rFonts w:ascii="Times New Roman" w:eastAsia="Times New Roman" w:hAnsi="Times New Roman" w:cs="Times New Roman"/>
          <w:sz w:val="28"/>
          <w:szCs w:val="28"/>
        </w:rPr>
        <w:t>административную ответственность в соответствии со ст. 4.2 Кодекса РФ об ад</w:t>
      </w:r>
      <w:r>
        <w:rPr>
          <w:rFonts w:ascii="Times New Roman" w:eastAsia="Times New Roman" w:hAnsi="Times New Roman" w:cs="Times New Roman"/>
          <w:sz w:val="28"/>
          <w:szCs w:val="28"/>
        </w:rPr>
        <w:t>министративных правонарушениях, и о</w:t>
      </w:r>
      <w:r>
        <w:rPr>
          <w:rFonts w:ascii="Times New Roman" w:eastAsia="Times New Roman" w:hAnsi="Times New Roman" w:cs="Times New Roman"/>
          <w:sz w:val="28"/>
          <w:szCs w:val="28"/>
        </w:rPr>
        <w:t>бстоятельств, отягчающих административную ответственность, является в соответствии со ст. 4.3 Кодекса Российской Федерации об административных правонарушениях, мировой судья не усматривает.</w:t>
      </w:r>
      <w:r>
        <w:rPr>
          <w:rFonts w:ascii="Times New Roman" w:eastAsia="Times New Roman" w:hAnsi="Times New Roman" w:cs="Times New Roman"/>
          <w:sz w:val="28"/>
          <w:szCs w:val="28"/>
        </w:rPr>
        <w:t xml:space="preserve">  </w:t>
      </w:r>
    </w:p>
    <w:p>
      <w:pPr>
        <w:spacing w:before="0" w:after="0"/>
        <w:ind w:firstLine="567"/>
        <w:jc w:val="both"/>
        <w:rPr>
          <w:sz w:val="28"/>
          <w:szCs w:val="28"/>
        </w:rPr>
      </w:pPr>
      <w:r>
        <w:rPr>
          <w:rFonts w:ascii="Times New Roman" w:eastAsia="Times New Roman" w:hAnsi="Times New Roman" w:cs="Times New Roman"/>
          <w:sz w:val="28"/>
          <w:szCs w:val="28"/>
        </w:rPr>
        <w:t xml:space="preserve">С учётом личности </w:t>
      </w:r>
      <w:r>
        <w:rPr>
          <w:rFonts w:ascii="Times New Roman" w:eastAsia="Times New Roman" w:hAnsi="Times New Roman" w:cs="Times New Roman"/>
          <w:sz w:val="28"/>
          <w:szCs w:val="28"/>
        </w:rPr>
        <w:t>Сазановой</w:t>
      </w:r>
      <w:r>
        <w:rPr>
          <w:rFonts w:ascii="Times New Roman" w:eastAsia="Times New Roman" w:hAnsi="Times New Roman" w:cs="Times New Roman"/>
          <w:sz w:val="28"/>
          <w:szCs w:val="28"/>
        </w:rPr>
        <w:t xml:space="preserve"> </w:t>
      </w:r>
      <w:r>
        <w:rPr>
          <w:rStyle w:val="cat-UserDefined1845469926grp-62rplc-168"/>
          <w:rFonts w:ascii="Times New Roman" w:eastAsia="Times New Roman" w:hAnsi="Times New Roman" w:cs="Times New Roman"/>
          <w:sz w:val="28"/>
          <w:szCs w:val="28"/>
        </w:rPr>
        <w:t>***</w:t>
      </w:r>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имущественного положения последнего, принимая во внимание характер и обстоятельства совершенного правонарушения</w:t>
      </w:r>
      <w:r>
        <w:rPr>
          <w:rFonts w:ascii="Times New Roman" w:eastAsia="Times New Roman" w:hAnsi="Times New Roman" w:cs="Times New Roman"/>
          <w:sz w:val="28"/>
          <w:szCs w:val="28"/>
        </w:rPr>
        <w:t xml:space="preserve">, мировой судья </w:t>
      </w:r>
      <w:r>
        <w:rPr>
          <w:rFonts w:ascii="Times New Roman" w:eastAsia="Times New Roman" w:hAnsi="Times New Roman" w:cs="Times New Roman"/>
          <w:sz w:val="28"/>
          <w:szCs w:val="28"/>
        </w:rPr>
        <w:t xml:space="preserve">считает возможным назначить наказание в виде административного штрафа, признавая данное наказание обеспечивающим реализацию задач административной ответственности при вышеуказанных обстоятельствах. </w:t>
      </w:r>
      <w:r>
        <w:rPr>
          <w:rFonts w:ascii="Times New Roman" w:eastAsia="Times New Roman" w:hAnsi="Times New Roman" w:cs="Times New Roman"/>
          <w:sz w:val="28"/>
          <w:szCs w:val="28"/>
        </w:rPr>
        <w:t xml:space="preserve"> </w:t>
      </w:r>
    </w:p>
    <w:p>
      <w:pPr>
        <w:spacing w:before="0" w:after="0"/>
        <w:ind w:firstLine="567"/>
        <w:jc w:val="both"/>
        <w:rPr>
          <w:sz w:val="28"/>
          <w:szCs w:val="28"/>
        </w:rPr>
      </w:pPr>
      <w:r>
        <w:rPr>
          <w:rFonts w:ascii="Times New Roman" w:eastAsia="Times New Roman" w:hAnsi="Times New Roman" w:cs="Times New Roman"/>
          <w:sz w:val="28"/>
          <w:szCs w:val="28"/>
        </w:rPr>
        <w:t xml:space="preserve">На основании изложенного и руководствуясь </w:t>
      </w:r>
      <w:r>
        <w:rPr>
          <w:rFonts w:ascii="Times New Roman" w:eastAsia="Times New Roman" w:hAnsi="Times New Roman" w:cs="Times New Roman"/>
          <w:sz w:val="28"/>
          <w:szCs w:val="28"/>
        </w:rPr>
        <w:t>ст.ст</w:t>
      </w:r>
      <w:r>
        <w:rPr>
          <w:rFonts w:ascii="Times New Roman" w:eastAsia="Times New Roman" w:hAnsi="Times New Roman" w:cs="Times New Roman"/>
          <w:sz w:val="28"/>
          <w:szCs w:val="28"/>
        </w:rPr>
        <w:t>. 23.1, 29.9, 29.10 Кодекса Российской Федерации об административных правонарушениях, мировой судья</w:t>
      </w:r>
    </w:p>
    <w:p>
      <w:pPr>
        <w:spacing w:before="0" w:after="0"/>
        <w:ind w:firstLine="567"/>
        <w:jc w:val="both"/>
        <w:rPr>
          <w:sz w:val="16"/>
          <w:szCs w:val="16"/>
        </w:rPr>
      </w:pPr>
    </w:p>
    <w:p>
      <w:pPr>
        <w:spacing w:before="0" w:after="0"/>
        <w:jc w:val="center"/>
        <w:rPr>
          <w:sz w:val="28"/>
          <w:szCs w:val="28"/>
        </w:rPr>
      </w:pPr>
      <w:r>
        <w:rPr>
          <w:rFonts w:ascii="Times New Roman" w:eastAsia="Times New Roman" w:hAnsi="Times New Roman" w:cs="Times New Roman"/>
          <w:sz w:val="28"/>
          <w:szCs w:val="28"/>
        </w:rPr>
        <w:t>ПОСТАНОВИЛ:</w:t>
      </w:r>
    </w:p>
    <w:p>
      <w:pPr>
        <w:spacing w:before="0" w:after="0"/>
        <w:ind w:firstLine="567"/>
        <w:jc w:val="center"/>
        <w:rPr>
          <w:sz w:val="8"/>
          <w:szCs w:val="8"/>
        </w:rPr>
      </w:pPr>
    </w:p>
    <w:p>
      <w:pPr>
        <w:spacing w:before="0" w:after="0"/>
        <w:ind w:firstLine="567"/>
        <w:jc w:val="both"/>
        <w:rPr>
          <w:sz w:val="28"/>
          <w:szCs w:val="28"/>
        </w:rPr>
      </w:pPr>
      <w:r>
        <w:rPr>
          <w:rFonts w:ascii="Times New Roman" w:eastAsia="Times New Roman" w:hAnsi="Times New Roman" w:cs="Times New Roman"/>
          <w:sz w:val="28"/>
          <w:szCs w:val="28"/>
        </w:rPr>
        <w:t>Сазанов</w:t>
      </w:r>
      <w:r>
        <w:rPr>
          <w:rFonts w:ascii="Times New Roman" w:eastAsia="Times New Roman" w:hAnsi="Times New Roman" w:cs="Times New Roman"/>
          <w:sz w:val="28"/>
          <w:szCs w:val="28"/>
        </w:rPr>
        <w:t>у</w:t>
      </w:r>
      <w:r>
        <w:rPr>
          <w:rFonts w:ascii="Times New Roman" w:eastAsia="Times New Roman" w:hAnsi="Times New Roman" w:cs="Times New Roman"/>
          <w:sz w:val="28"/>
          <w:szCs w:val="28"/>
        </w:rPr>
        <w:t xml:space="preserve"> </w:t>
      </w:r>
      <w:r>
        <w:rPr>
          <w:rStyle w:val="cat-UserDefined-1293380740grp-68rplc-170"/>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признать виновн</w:t>
      </w:r>
      <w:r>
        <w:rPr>
          <w:rFonts w:ascii="Times New Roman" w:eastAsia="Times New Roman" w:hAnsi="Times New Roman" w:cs="Times New Roman"/>
          <w:sz w:val="28"/>
          <w:szCs w:val="28"/>
        </w:rPr>
        <w:t>ой</w:t>
      </w:r>
      <w:r>
        <w:rPr>
          <w:rFonts w:ascii="Times New Roman" w:eastAsia="Times New Roman" w:hAnsi="Times New Roman" w:cs="Times New Roman"/>
          <w:sz w:val="28"/>
          <w:szCs w:val="28"/>
        </w:rPr>
        <w:t xml:space="preserve"> в совершении административного правонарушения, предусмотренного ч. 2 ст. 12.7 Кодекса Российской Федерации об административных правонарушениях, и назначить е</w:t>
      </w:r>
      <w:r>
        <w:rPr>
          <w:rFonts w:ascii="Times New Roman" w:eastAsia="Times New Roman" w:hAnsi="Times New Roman" w:cs="Times New Roman"/>
          <w:sz w:val="28"/>
          <w:szCs w:val="28"/>
        </w:rPr>
        <w:t xml:space="preserve">й </w:t>
      </w:r>
      <w:r>
        <w:rPr>
          <w:rFonts w:ascii="Times New Roman" w:eastAsia="Times New Roman" w:hAnsi="Times New Roman" w:cs="Times New Roman"/>
          <w:sz w:val="28"/>
          <w:szCs w:val="28"/>
        </w:rPr>
        <w:t>административное наказание в виде административного штрафа в размере 30 000 (тридцат</w:t>
      </w:r>
      <w:r>
        <w:rPr>
          <w:rFonts w:ascii="Times New Roman" w:eastAsia="Times New Roman" w:hAnsi="Times New Roman" w:cs="Times New Roman"/>
          <w:sz w:val="28"/>
          <w:szCs w:val="28"/>
        </w:rPr>
        <w:t>ь</w:t>
      </w:r>
      <w:r>
        <w:rPr>
          <w:rFonts w:ascii="Times New Roman" w:eastAsia="Times New Roman" w:hAnsi="Times New Roman" w:cs="Times New Roman"/>
          <w:sz w:val="28"/>
          <w:szCs w:val="28"/>
        </w:rPr>
        <w:t xml:space="preserve"> тысяч) рублей.</w:t>
      </w:r>
      <w:r>
        <w:rPr>
          <w:rFonts w:ascii="Times New Roman" w:eastAsia="Times New Roman" w:hAnsi="Times New Roman" w:cs="Times New Roman"/>
          <w:sz w:val="28"/>
          <w:szCs w:val="28"/>
        </w:rPr>
        <w:t xml:space="preserve"> </w:t>
      </w:r>
    </w:p>
    <w:p>
      <w:pPr>
        <w:spacing w:before="0" w:after="0"/>
        <w:ind w:firstLine="567"/>
        <w:jc w:val="both"/>
        <w:rPr>
          <w:sz w:val="28"/>
          <w:szCs w:val="28"/>
        </w:rPr>
      </w:pPr>
      <w:r>
        <w:rPr>
          <w:rFonts w:ascii="Times New Roman" w:eastAsia="Times New Roman" w:hAnsi="Times New Roman" w:cs="Times New Roman"/>
          <w:sz w:val="28"/>
          <w:szCs w:val="28"/>
        </w:rPr>
        <w:t xml:space="preserve">Штраф должен быть уплачен на счет: </w:t>
      </w:r>
      <w:r>
        <w:rPr>
          <w:rFonts w:ascii="Times New Roman" w:eastAsia="Times New Roman" w:hAnsi="Times New Roman" w:cs="Times New Roman"/>
          <w:sz w:val="28"/>
          <w:szCs w:val="28"/>
        </w:rPr>
        <w:t>03100643000000018700, Получатель УФК по ХМАО-Югре (УМВД России по ХМАО-Югр</w:t>
      </w:r>
      <w:r>
        <w:rPr>
          <w:rFonts w:ascii="Times New Roman" w:eastAsia="Times New Roman" w:hAnsi="Times New Roman" w:cs="Times New Roman"/>
          <w:sz w:val="28"/>
          <w:szCs w:val="28"/>
        </w:rPr>
        <w:t xml:space="preserve">е) </w:t>
      </w:r>
      <w:r>
        <w:rPr>
          <w:rFonts w:ascii="Times New Roman" w:eastAsia="Times New Roman" w:hAnsi="Times New Roman" w:cs="Times New Roman"/>
          <w:sz w:val="28"/>
          <w:szCs w:val="28"/>
        </w:rPr>
        <w:t xml:space="preserve">л/с 04871342940 </w:t>
      </w:r>
      <w:r>
        <w:rPr>
          <w:rFonts w:ascii="Times New Roman" w:eastAsia="Times New Roman" w:hAnsi="Times New Roman" w:cs="Times New Roman"/>
          <w:sz w:val="28"/>
          <w:szCs w:val="28"/>
        </w:rPr>
        <w:t>в ОКЦ №8 УГУ Банк России//УФК</w:t>
      </w:r>
      <w:r>
        <w:rPr>
          <w:rFonts w:ascii="Times New Roman" w:eastAsia="Times New Roman" w:hAnsi="Times New Roman" w:cs="Times New Roman"/>
          <w:sz w:val="28"/>
          <w:szCs w:val="28"/>
        </w:rPr>
        <w:t xml:space="preserve"> по Ханты-Мансийскому округу-Югре г. Ханты-Ма</w:t>
      </w:r>
      <w:r>
        <w:rPr>
          <w:rFonts w:ascii="Times New Roman" w:eastAsia="Times New Roman" w:hAnsi="Times New Roman" w:cs="Times New Roman"/>
          <w:sz w:val="28"/>
          <w:szCs w:val="28"/>
        </w:rPr>
        <w:t xml:space="preserve">нсийск БИК 007162163 ОКТМО </w:t>
      </w:r>
      <w:r>
        <w:rPr>
          <w:rFonts w:ascii="Times New Roman" w:eastAsia="Times New Roman" w:hAnsi="Times New Roman" w:cs="Times New Roman"/>
          <w:sz w:val="28"/>
          <w:szCs w:val="28"/>
        </w:rPr>
        <w:t>71871000</w:t>
      </w:r>
      <w:r>
        <w:rPr>
          <w:rFonts w:ascii="Times New Roman" w:eastAsia="Times New Roman" w:hAnsi="Times New Roman" w:cs="Times New Roman"/>
          <w:sz w:val="28"/>
          <w:szCs w:val="28"/>
        </w:rPr>
        <w:t xml:space="preserve"> ИНН 8601010390 КПП 860101001, Кор./</w:t>
      </w:r>
      <w:r>
        <w:rPr>
          <w:rFonts w:ascii="Times New Roman" w:eastAsia="Times New Roman" w:hAnsi="Times New Roman" w:cs="Times New Roman"/>
          <w:sz w:val="28"/>
          <w:szCs w:val="28"/>
        </w:rPr>
        <w:t>сч</w:t>
      </w:r>
      <w:r>
        <w:rPr>
          <w:rFonts w:ascii="Times New Roman" w:eastAsia="Times New Roman" w:hAnsi="Times New Roman" w:cs="Times New Roman"/>
          <w:sz w:val="28"/>
          <w:szCs w:val="28"/>
        </w:rPr>
        <w:t>. 40102810245370000007 КБК 188 116 01123 01 0001 140</w:t>
      </w:r>
      <w:r>
        <w:rPr>
          <w:rFonts w:ascii="Times New Roman" w:eastAsia="Times New Roman" w:hAnsi="Times New Roman" w:cs="Times New Roman"/>
          <w:sz w:val="28"/>
          <w:szCs w:val="28"/>
        </w:rPr>
        <w:t xml:space="preserve">, УИН: </w:t>
      </w:r>
      <w:r>
        <w:rPr>
          <w:rFonts w:ascii="Times New Roman" w:eastAsia="Times New Roman" w:hAnsi="Times New Roman" w:cs="Times New Roman"/>
          <w:sz w:val="28"/>
          <w:szCs w:val="28"/>
        </w:rPr>
        <w:t>18810486260910040980</w:t>
      </w:r>
      <w:r>
        <w:rPr>
          <w:rFonts w:ascii="Times New Roman" w:eastAsia="Times New Roman" w:hAnsi="Times New Roman" w:cs="Times New Roman"/>
          <w:sz w:val="28"/>
          <w:szCs w:val="28"/>
        </w:rPr>
        <w:t>.</w:t>
      </w:r>
    </w:p>
    <w:p>
      <w:pPr>
        <w:spacing w:before="0" w:after="0"/>
        <w:ind w:firstLine="567"/>
        <w:jc w:val="both"/>
        <w:rPr>
          <w:sz w:val="28"/>
          <w:szCs w:val="28"/>
        </w:rPr>
      </w:pPr>
      <w:r>
        <w:rPr>
          <w:rFonts w:ascii="Times New Roman" w:eastAsia="Times New Roman" w:hAnsi="Times New Roman" w:cs="Times New Roman"/>
          <w:sz w:val="28"/>
          <w:szCs w:val="28"/>
        </w:rPr>
        <w:t xml:space="preserve">Административный штраф должен быть уплачен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 предусмотренных статьей 31.5 </w:t>
      </w:r>
      <w:r>
        <w:rPr>
          <w:rFonts w:ascii="Times New Roman" w:eastAsia="Times New Roman" w:hAnsi="Times New Roman" w:cs="Times New Roman"/>
          <w:sz w:val="28"/>
          <w:szCs w:val="28"/>
        </w:rPr>
        <w:t>Кодекса Российской Федерации об административных правонарушениях</w:t>
      </w:r>
      <w:r>
        <w:rPr>
          <w:rFonts w:ascii="Times New Roman" w:eastAsia="Times New Roman" w:hAnsi="Times New Roman" w:cs="Times New Roman"/>
          <w:sz w:val="28"/>
          <w:szCs w:val="28"/>
        </w:rPr>
        <w:t>.</w:t>
      </w:r>
    </w:p>
    <w:p>
      <w:pPr>
        <w:spacing w:before="0" w:after="0"/>
        <w:ind w:firstLine="567"/>
        <w:jc w:val="both"/>
        <w:rPr>
          <w:sz w:val="28"/>
          <w:szCs w:val="28"/>
        </w:rPr>
      </w:pPr>
      <w:r>
        <w:rPr>
          <w:rFonts w:ascii="Times New Roman" w:eastAsia="Times New Roman" w:hAnsi="Times New Roman" w:cs="Times New Roman"/>
          <w:sz w:val="28"/>
          <w:szCs w:val="28"/>
        </w:rPr>
        <w:t>Разъяснить, что за неуплату административного штрафа по истечении установленного срока предусмотрена административная ответственность в соответствии с ч. 1 ст. 20.25 Кодекса Российской Федерации об административных правонарушениях.</w:t>
      </w:r>
    </w:p>
    <w:p>
      <w:pPr>
        <w:spacing w:before="0" w:after="0"/>
        <w:ind w:firstLine="567"/>
        <w:jc w:val="both"/>
        <w:rPr>
          <w:sz w:val="28"/>
          <w:szCs w:val="28"/>
        </w:rPr>
      </w:pPr>
      <w:r>
        <w:rPr>
          <w:rFonts w:ascii="Times New Roman" w:eastAsia="Times New Roman" w:hAnsi="Times New Roman" w:cs="Times New Roman"/>
          <w:sz w:val="28"/>
          <w:szCs w:val="28"/>
        </w:rPr>
        <w:t xml:space="preserve">Постановление может быть обжаловано в Нефтеюганский районный суд ХМАО - Югры в течение десяти </w:t>
      </w:r>
      <w:r>
        <w:rPr>
          <w:rFonts w:ascii="Times New Roman" w:eastAsia="Times New Roman" w:hAnsi="Times New Roman" w:cs="Times New Roman"/>
          <w:sz w:val="28"/>
          <w:szCs w:val="28"/>
        </w:rPr>
        <w:t>дней</w:t>
      </w:r>
      <w:r>
        <w:rPr>
          <w:rFonts w:ascii="Times New Roman" w:eastAsia="Times New Roman" w:hAnsi="Times New Roman" w:cs="Times New Roman"/>
          <w:sz w:val="28"/>
          <w:szCs w:val="28"/>
        </w:rPr>
        <w:t xml:space="preserve"> со дня получения копии постановления через мирового судью, вынесшего постановление. В этот же срок постановление может быть опротестовано прокурором.</w:t>
      </w:r>
    </w:p>
    <w:p>
      <w:pPr>
        <w:spacing w:before="0" w:after="0"/>
        <w:jc w:val="both"/>
        <w:rPr>
          <w:sz w:val="28"/>
          <w:szCs w:val="28"/>
        </w:rPr>
      </w:pPr>
      <w:r>
        <w:rPr>
          <w:sz w:val="28"/>
          <w:szCs w:val="28"/>
        </w:rPr>
        <w:tab/>
      </w:r>
    </w:p>
    <w:p>
      <w:pPr>
        <w:spacing w:before="0" w:after="0"/>
        <w:jc w:val="both"/>
        <w:rPr>
          <w:sz w:val="28"/>
          <w:szCs w:val="28"/>
        </w:rPr>
      </w:pPr>
    </w:p>
    <w:p>
      <w:pPr>
        <w:spacing w:before="0" w:after="0"/>
        <w:jc w:val="both"/>
        <w:rPr>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p>
    <w:p>
      <w:pPr>
        <w:spacing w:before="0" w:after="0"/>
        <w:jc w:val="both"/>
        <w:rPr>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Мировой судья</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Д.Р. Сабитова</w:t>
      </w:r>
    </w:p>
    <w:p>
      <w:pPr>
        <w:spacing w:before="0" w:after="0"/>
        <w:jc w:val="both"/>
        <w:rPr>
          <w:sz w:val="28"/>
          <w:szCs w:val="28"/>
        </w:rPr>
      </w:pPr>
    </w:p>
    <w:p>
      <w:pPr>
        <w:spacing w:before="0" w:after="0"/>
        <w:jc w:val="both"/>
        <w:rPr>
          <w:sz w:val="28"/>
          <w:szCs w:val="28"/>
        </w:rPr>
      </w:pPr>
    </w:p>
    <w:p>
      <w:pPr>
        <w:spacing w:before="0" w:after="0"/>
        <w:jc w:val="both"/>
        <w:rPr>
          <w:sz w:val="28"/>
          <w:szCs w:val="28"/>
        </w:rPr>
      </w:pPr>
    </w:p>
    <w:p>
      <w:pPr>
        <w:spacing w:before="0" w:after="0"/>
        <w:jc w:val="both"/>
        <w:rPr>
          <w:sz w:val="22"/>
          <w:szCs w:val="22"/>
        </w:rPr>
      </w:pPr>
    </w:p>
    <w:sectPr>
      <w:pgMar w:header="708" w:footer="708"/>
      <w:cols w:space="708"/>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isplayBackgroundShape/>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6"/>
      <w:sz w:val="48"/>
      <w:szCs w:val="48"/>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rPr>
  </w:style>
  <w:style w:type="character" w:default="1" w:styleId="DefaultParagraphFont">
    <w:name w:val="Default Paragraph Font"/>
    <w:semiHidden/>
  </w:style>
  <w:style w:type="character" w:customStyle="1" w:styleId="cat-UserDefined-1762625144grp-59rplc-8">
    <w:name w:val="cat-UserDefined-1762625144 grp-59 rplc-8"/>
    <w:basedOn w:val="DefaultParagraphFont"/>
  </w:style>
  <w:style w:type="character" w:customStyle="1" w:styleId="cat-ExternalSystemDefinedgrp-57rplc-9">
    <w:name w:val="cat-ExternalSystemDefined grp-57 rplc-9"/>
    <w:basedOn w:val="DefaultParagraphFont"/>
  </w:style>
  <w:style w:type="character" w:customStyle="1" w:styleId="cat-PassportDatagrp-36rplc-10">
    <w:name w:val="cat-PassportData grp-36 rplc-10"/>
    <w:basedOn w:val="DefaultParagraphFont"/>
  </w:style>
  <w:style w:type="character" w:customStyle="1" w:styleId="cat-OrganizationNamegrp-38rplc-11">
    <w:name w:val="cat-OrganizationName grp-38 rplc-11"/>
    <w:basedOn w:val="DefaultParagraphFont"/>
  </w:style>
  <w:style w:type="character" w:customStyle="1" w:styleId="cat-UserDefined1035446961grp-60rplc-12">
    <w:name w:val="cat-UserDefined1035446961 grp-60 rplc-12"/>
    <w:basedOn w:val="DefaultParagraphFont"/>
  </w:style>
  <w:style w:type="character" w:customStyle="1" w:styleId="cat-UserDefined-566134706grp-61rplc-14">
    <w:name w:val="cat-UserDefined-566134706 grp-61 rplc-14"/>
    <w:basedOn w:val="DefaultParagraphFont"/>
  </w:style>
  <w:style w:type="character" w:customStyle="1" w:styleId="cat-UserDefinedgrp-45rplc-17">
    <w:name w:val="cat-UserDefined grp-45 rplc-17"/>
    <w:basedOn w:val="DefaultParagraphFont"/>
  </w:style>
  <w:style w:type="character" w:customStyle="1" w:styleId="cat-UserDefined1845469926grp-62rplc-19">
    <w:name w:val="cat-UserDefined1845469926 grp-62 rplc-19"/>
    <w:basedOn w:val="DefaultParagraphFont"/>
  </w:style>
  <w:style w:type="character" w:customStyle="1" w:styleId="cat-UserDefined568960067grp-66rplc-23">
    <w:name w:val="cat-UserDefined568960067 grp-66 rplc-23"/>
    <w:basedOn w:val="DefaultParagraphFont"/>
  </w:style>
  <w:style w:type="character" w:customStyle="1" w:styleId="cat-UserDefined-552780180grp-63rplc-24">
    <w:name w:val="cat-UserDefined-552780180 grp-63 rplc-24"/>
    <w:basedOn w:val="DefaultParagraphFont"/>
  </w:style>
  <w:style w:type="character" w:customStyle="1" w:styleId="cat-UserDefined-1223064410grp-64rplc-26">
    <w:name w:val="cat-UserDefined-1223064410 grp-64 rplc-26"/>
    <w:basedOn w:val="DefaultParagraphFont"/>
  </w:style>
  <w:style w:type="character" w:customStyle="1" w:styleId="cat-CarNumbergrp-42rplc-27">
    <w:name w:val="cat-CarNumber grp-42 rplc-27"/>
    <w:basedOn w:val="DefaultParagraphFont"/>
  </w:style>
  <w:style w:type="character" w:customStyle="1" w:styleId="cat-UserDefined1845469926grp-62rplc-34">
    <w:name w:val="cat-UserDefined1845469926 grp-62 rplc-34"/>
    <w:basedOn w:val="DefaultParagraphFont"/>
  </w:style>
  <w:style w:type="character" w:customStyle="1" w:styleId="cat-UserDefined568960067grp-66rplc-35">
    <w:name w:val="cat-UserDefined568960067 grp-66 rplc-35"/>
    <w:basedOn w:val="DefaultParagraphFont"/>
  </w:style>
  <w:style w:type="character" w:customStyle="1" w:styleId="cat-UserDefined-1223064410grp-64rplc-37">
    <w:name w:val="cat-UserDefined-1223064410 grp-64 rplc-37"/>
    <w:basedOn w:val="DefaultParagraphFont"/>
  </w:style>
  <w:style w:type="character" w:customStyle="1" w:styleId="cat-UserDefined568960067grp-66rplc-39">
    <w:name w:val="cat-UserDefined568960067 grp-66 rplc-39"/>
    <w:basedOn w:val="DefaultParagraphFont"/>
  </w:style>
  <w:style w:type="character" w:customStyle="1" w:styleId="cat-UserDefined-1223064410grp-64rplc-41">
    <w:name w:val="cat-UserDefined-1223064410 grp-64 rplc-41"/>
    <w:basedOn w:val="DefaultParagraphFont"/>
  </w:style>
  <w:style w:type="character" w:customStyle="1" w:styleId="cat-UserDefined1845469926grp-62rplc-43">
    <w:name w:val="cat-UserDefined1845469926 grp-62 rplc-43"/>
    <w:basedOn w:val="DefaultParagraphFont"/>
  </w:style>
  <w:style w:type="character" w:customStyle="1" w:styleId="cat-UserDefined1845469926grp-62rplc-45">
    <w:name w:val="cat-UserDefined1845469926 grp-62 rplc-45"/>
    <w:basedOn w:val="DefaultParagraphFont"/>
  </w:style>
  <w:style w:type="character" w:customStyle="1" w:styleId="cat-UserDefined1845469926grp-62rplc-49">
    <w:name w:val="cat-UserDefined1845469926 grp-62 rplc-49"/>
    <w:basedOn w:val="DefaultParagraphFont"/>
  </w:style>
  <w:style w:type="character" w:customStyle="1" w:styleId="cat-UserDefined568960067grp-66rplc-53">
    <w:name w:val="cat-UserDefined568960067 grp-66 rplc-53"/>
    <w:basedOn w:val="DefaultParagraphFont"/>
  </w:style>
  <w:style w:type="character" w:customStyle="1" w:styleId="cat-UserDefined-1223064410grp-64rplc-55">
    <w:name w:val="cat-UserDefined-1223064410 grp-64 rplc-55"/>
    <w:basedOn w:val="DefaultParagraphFont"/>
  </w:style>
  <w:style w:type="character" w:customStyle="1" w:styleId="cat-CarNumbergrp-42rplc-56">
    <w:name w:val="cat-CarNumber grp-42 rplc-56"/>
    <w:basedOn w:val="DefaultParagraphFont"/>
  </w:style>
  <w:style w:type="character" w:customStyle="1" w:styleId="cat-UserDefined1845469926grp-62rplc-58">
    <w:name w:val="cat-UserDefined1845469926 grp-62 rplc-58"/>
    <w:basedOn w:val="DefaultParagraphFont"/>
  </w:style>
  <w:style w:type="character" w:customStyle="1" w:styleId="cat-UserDefined1845469926grp-62rplc-64">
    <w:name w:val="cat-UserDefined1845469926 grp-62 rplc-64"/>
    <w:basedOn w:val="DefaultParagraphFont"/>
  </w:style>
  <w:style w:type="character" w:customStyle="1" w:styleId="cat-UserDefined568960067grp-66rplc-65">
    <w:name w:val="cat-UserDefined568960067 grp-66 rplc-65"/>
    <w:basedOn w:val="DefaultParagraphFont"/>
  </w:style>
  <w:style w:type="character" w:customStyle="1" w:styleId="cat-UserDefined-1223064410grp-64rplc-67">
    <w:name w:val="cat-UserDefined-1223064410 grp-64 rplc-67"/>
    <w:basedOn w:val="DefaultParagraphFont"/>
  </w:style>
  <w:style w:type="character" w:customStyle="1" w:styleId="cat-CarNumbergrp-42rplc-68">
    <w:name w:val="cat-CarNumber grp-42 rplc-68"/>
    <w:basedOn w:val="DefaultParagraphFont"/>
  </w:style>
  <w:style w:type="character" w:customStyle="1" w:styleId="cat-UserDefined1845469926grp-62rplc-70">
    <w:name w:val="cat-UserDefined1845469926 grp-62 rplc-70"/>
    <w:basedOn w:val="DefaultParagraphFont"/>
  </w:style>
  <w:style w:type="character" w:customStyle="1" w:styleId="cat-UserDefined1587947931grp-65rplc-75">
    <w:name w:val="cat-UserDefined1587947931 grp-65 rplc-75"/>
    <w:basedOn w:val="DefaultParagraphFont"/>
  </w:style>
  <w:style w:type="character" w:customStyle="1" w:styleId="cat-ExternalSystemDefinedgrp-58rplc-77">
    <w:name w:val="cat-ExternalSystemDefined grp-58 rplc-77"/>
    <w:basedOn w:val="DefaultParagraphFont"/>
  </w:style>
  <w:style w:type="character" w:customStyle="1" w:styleId="cat-UserDefined568960067grp-66rplc-82">
    <w:name w:val="cat-UserDefined568960067 grp-66 rplc-82"/>
    <w:basedOn w:val="DefaultParagraphFont"/>
  </w:style>
  <w:style w:type="character" w:customStyle="1" w:styleId="cat-UserDefined-1223064410grp-64rplc-84">
    <w:name w:val="cat-UserDefined-1223064410 grp-64 rplc-84"/>
    <w:basedOn w:val="DefaultParagraphFont"/>
  </w:style>
  <w:style w:type="character" w:customStyle="1" w:styleId="cat-CarNumbergrp-42rplc-85">
    <w:name w:val="cat-CarNumber grp-42 rplc-85"/>
    <w:basedOn w:val="DefaultParagraphFont"/>
  </w:style>
  <w:style w:type="character" w:customStyle="1" w:styleId="cat-ExternalSystemDefinedgrp-58rplc-87">
    <w:name w:val="cat-ExternalSystemDefined grp-58 rplc-87"/>
    <w:basedOn w:val="DefaultParagraphFont"/>
  </w:style>
  <w:style w:type="character" w:customStyle="1" w:styleId="cat-UserDefined1845469926grp-62rplc-91">
    <w:name w:val="cat-UserDefined1845469926 grp-62 rplc-91"/>
    <w:basedOn w:val="DefaultParagraphFont"/>
  </w:style>
  <w:style w:type="character" w:customStyle="1" w:styleId="cat-ExternalSystemDefinedgrp-58rplc-93">
    <w:name w:val="cat-ExternalSystemDefined grp-58 rplc-93"/>
    <w:basedOn w:val="DefaultParagraphFont"/>
  </w:style>
  <w:style w:type="character" w:customStyle="1" w:styleId="cat-UserDefined1845469926grp-62rplc-96">
    <w:name w:val="cat-UserDefined1845469926 grp-62 rplc-96"/>
    <w:basedOn w:val="DefaultParagraphFont"/>
  </w:style>
  <w:style w:type="character" w:customStyle="1" w:styleId="cat-UserDefined568960067grp-66rplc-97">
    <w:name w:val="cat-UserDefined568960067 grp-66 rplc-97"/>
    <w:basedOn w:val="DefaultParagraphFont"/>
  </w:style>
  <w:style w:type="character" w:customStyle="1" w:styleId="cat-UserDefined-1223064410grp-64rplc-99">
    <w:name w:val="cat-UserDefined-1223064410 grp-64 rplc-99"/>
    <w:basedOn w:val="DefaultParagraphFont"/>
  </w:style>
  <w:style w:type="character" w:customStyle="1" w:styleId="cat-UserDefined1845469926grp-62rplc-101">
    <w:name w:val="cat-UserDefined1845469926 grp-62 rplc-101"/>
    <w:basedOn w:val="DefaultParagraphFont"/>
  </w:style>
  <w:style w:type="character" w:customStyle="1" w:styleId="cat-UserDefined1845469926grp-62rplc-103">
    <w:name w:val="cat-UserDefined1845469926 grp-62 rplc-103"/>
    <w:basedOn w:val="DefaultParagraphFont"/>
  </w:style>
  <w:style w:type="character" w:customStyle="1" w:styleId="cat-UserDefined-548239795grp-67rplc-109">
    <w:name w:val="cat-UserDefined-548239795 grp-67 rplc-109"/>
    <w:basedOn w:val="DefaultParagraphFont"/>
  </w:style>
  <w:style w:type="character" w:customStyle="1" w:styleId="cat-UserDefined1845469926grp-62rplc-112">
    <w:name w:val="cat-UserDefined1845469926 grp-62 rplc-112"/>
    <w:basedOn w:val="DefaultParagraphFont"/>
  </w:style>
  <w:style w:type="character" w:customStyle="1" w:styleId="cat-UserDefined1845469926grp-62rplc-115">
    <w:name w:val="cat-UserDefined1845469926 grp-62 rplc-115"/>
    <w:basedOn w:val="DefaultParagraphFont"/>
  </w:style>
  <w:style w:type="character" w:customStyle="1" w:styleId="cat-ExternalSystemDefinedgrp-58rplc-118">
    <w:name w:val="cat-ExternalSystemDefined grp-58 rplc-118"/>
    <w:basedOn w:val="DefaultParagraphFont"/>
  </w:style>
  <w:style w:type="character" w:customStyle="1" w:styleId="cat-ExternalSystemDefinedgrp-58rplc-120">
    <w:name w:val="cat-ExternalSystemDefined grp-58 rplc-120"/>
    <w:basedOn w:val="DefaultParagraphFont"/>
  </w:style>
  <w:style w:type="character" w:customStyle="1" w:styleId="cat-UserDefined1845469926grp-62rplc-126">
    <w:name w:val="cat-UserDefined1845469926 grp-62 rplc-126"/>
    <w:basedOn w:val="DefaultParagraphFont"/>
  </w:style>
  <w:style w:type="character" w:customStyle="1" w:styleId="cat-UserDefined-548239795grp-67rplc-129">
    <w:name w:val="cat-UserDefined-548239795 grp-67 rplc-129"/>
    <w:basedOn w:val="DefaultParagraphFont"/>
  </w:style>
  <w:style w:type="character" w:customStyle="1" w:styleId="cat-ExternalSystemDefinedgrp-57rplc-130">
    <w:name w:val="cat-ExternalSystemDefined grp-57 rplc-130"/>
    <w:basedOn w:val="DefaultParagraphFont"/>
  </w:style>
  <w:style w:type="character" w:customStyle="1" w:styleId="cat-PassportDatagrp-37rplc-131">
    <w:name w:val="cat-PassportData grp-37 rplc-131"/>
    <w:basedOn w:val="DefaultParagraphFont"/>
  </w:style>
  <w:style w:type="character" w:customStyle="1" w:styleId="cat-UserDefined1845469926grp-62rplc-136">
    <w:name w:val="cat-UserDefined1845469926 grp-62 rplc-136"/>
    <w:basedOn w:val="DefaultParagraphFont"/>
  </w:style>
  <w:style w:type="character" w:customStyle="1" w:styleId="cat-UserDefined1845469926grp-62rplc-138">
    <w:name w:val="cat-UserDefined1845469926 grp-62 rplc-138"/>
    <w:basedOn w:val="DefaultParagraphFont"/>
  </w:style>
  <w:style w:type="character" w:customStyle="1" w:styleId="cat-ExternalSystemDefinedgrp-56rplc-139">
    <w:name w:val="cat-ExternalSystemDefined grp-56 rplc-139"/>
    <w:basedOn w:val="DefaultParagraphFont"/>
  </w:style>
  <w:style w:type="character" w:customStyle="1" w:styleId="cat-ExternalSystemDefinedgrp-58rplc-140">
    <w:name w:val="cat-ExternalSystemDefined grp-58 rplc-140"/>
    <w:basedOn w:val="DefaultParagraphFont"/>
  </w:style>
  <w:style w:type="character" w:customStyle="1" w:styleId="cat-UserDefined1845469926grp-62rplc-145">
    <w:name w:val="cat-UserDefined1845469926 grp-62 rplc-145"/>
    <w:basedOn w:val="DefaultParagraphFont"/>
  </w:style>
  <w:style w:type="character" w:customStyle="1" w:styleId="cat-UserDefined1845469926grp-62rplc-150">
    <w:name w:val="cat-UserDefined1845469926 grp-62 rplc-150"/>
    <w:basedOn w:val="DefaultParagraphFont"/>
  </w:style>
  <w:style w:type="character" w:customStyle="1" w:styleId="cat-UserDefined568960067grp-66rplc-151">
    <w:name w:val="cat-UserDefined568960067 grp-66 rplc-151"/>
    <w:basedOn w:val="DefaultParagraphFont"/>
  </w:style>
  <w:style w:type="character" w:customStyle="1" w:styleId="cat-UserDefined-1223064410grp-64rplc-153">
    <w:name w:val="cat-UserDefined-1223064410 grp-64 rplc-153"/>
    <w:basedOn w:val="DefaultParagraphFont"/>
  </w:style>
  <w:style w:type="character" w:customStyle="1" w:styleId="cat-UserDefined1845469926grp-62rplc-157">
    <w:name w:val="cat-UserDefined1845469926 grp-62 rplc-157"/>
    <w:basedOn w:val="DefaultParagraphFont"/>
  </w:style>
  <w:style w:type="character" w:customStyle="1" w:styleId="cat-UserDefined1845469926grp-62rplc-161">
    <w:name w:val="cat-UserDefined1845469926 grp-62 rplc-161"/>
    <w:basedOn w:val="DefaultParagraphFont"/>
  </w:style>
  <w:style w:type="character" w:customStyle="1" w:styleId="cat-UserDefined1845469926grp-62rplc-164">
    <w:name w:val="cat-UserDefined1845469926 grp-62 rplc-164"/>
    <w:basedOn w:val="DefaultParagraphFont"/>
  </w:style>
  <w:style w:type="character" w:customStyle="1" w:styleId="cat-UserDefined1845469926grp-62rplc-166">
    <w:name w:val="cat-UserDefined1845469926 grp-62 rplc-166"/>
    <w:basedOn w:val="DefaultParagraphFont"/>
  </w:style>
  <w:style w:type="character" w:customStyle="1" w:styleId="cat-UserDefined1845469926grp-62rplc-168">
    <w:name w:val="cat-UserDefined1845469926 grp-62 rplc-168"/>
    <w:basedOn w:val="DefaultParagraphFont"/>
  </w:style>
  <w:style w:type="character" w:customStyle="1" w:styleId="cat-UserDefined-1293380740grp-68rplc-170">
    <w:name w:val="cat-UserDefined-1293380740 grp-68 rplc-170"/>
    <w:basedOn w:val="DefaultParagraphFont"/>
  </w:style>
  <w:style w:type="character" w:customStyle="1" w:styleId="cat-UserDefinedgrp-69rplc-181">
    <w:name w:val="cat-UserDefined grp-69 rplc-181"/>
    <w:basedOn w:val="DefaultParagraphFont"/>
  </w:style>
  <w:style w:type="character" w:customStyle="1" w:styleId="cat-UserDefinedgrp-70rplc-184">
    <w:name w:val="cat-UserDefined grp-70 rplc-184"/>
    <w:basedOn w:val="DefaultParagraphFont"/>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www.consultant.ru/document/cons_doc_LAW_38482/f884bae6b6ec2ebef5b8bccd00701d3ab16504de/" TargetMode="External" /><Relationship Id="rId5" Type="http://schemas.openxmlformats.org/officeDocument/2006/relationships/hyperlink" Target="https://internet.garant.ru/" TargetMode="External" /><Relationship Id="rId6"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